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1FC5E">
      <w:pPr>
        <w:jc w:val="center"/>
      </w:pPr>
      <w:bookmarkStart w:id="0" w:name="_GoBack"/>
      <w:r>
        <w:rPr>
          <w:rFonts w:ascii="方正黑体" w:hAnsi="方正黑体" w:eastAsia="方正黑体"/>
          <w:b w:val="0"/>
          <w:sz w:val="36"/>
        </w:rPr>
        <w:t>2026年招标代理业务知识考核竞赛测试卷含完整答案详解【夺冠系列】</w:t>
      </w:r>
    </w:p>
    <w:p w14:paraId="06E07126"/>
    <w:p w14:paraId="44259553">
      <w:r>
        <w:rPr>
          <w:rFonts w:ascii="方正仿宋" w:hAnsi="方正仿宋" w:eastAsia="方正仿宋"/>
          <w:b w:val="0"/>
          <w:sz w:val="28"/>
        </w:rPr>
        <w:t>1. 根据《招标投标法实施条例》，招标文件的发售期自招标文件开始发出之日起至投标人提交投标文件截止之日止，最短不得少于？</w:t>
      </w:r>
      <w:r>
        <w:rPr>
          <w:rFonts w:ascii="方正仿宋" w:hAnsi="方正仿宋" w:eastAsia="方正仿宋"/>
          <w:b w:val="0"/>
          <w:sz w:val="28"/>
        </w:rPr>
        <w:br w:type="textWrapping"/>
      </w:r>
      <w:r>
        <w:rPr>
          <w:rFonts w:ascii="方正仿宋" w:hAnsi="方正仿宋" w:eastAsia="方正仿宋"/>
          <w:b w:val="0"/>
          <w:sz w:val="28"/>
        </w:rPr>
        <w:t>A. 3个工作日</w:t>
      </w:r>
      <w:r>
        <w:rPr>
          <w:rFonts w:ascii="方正仿宋" w:hAnsi="方正仿宋" w:eastAsia="方正仿宋"/>
          <w:b w:val="0"/>
          <w:sz w:val="28"/>
        </w:rPr>
        <w:br w:type="textWrapping"/>
      </w:r>
      <w:r>
        <w:rPr>
          <w:rFonts w:ascii="方正仿宋" w:hAnsi="方正仿宋" w:eastAsia="方正仿宋"/>
          <w:b w:val="0"/>
          <w:sz w:val="28"/>
        </w:rPr>
        <w:t>B. 5个工作日</w:t>
      </w:r>
      <w:r>
        <w:rPr>
          <w:rFonts w:ascii="方正仿宋" w:hAnsi="方正仿宋" w:eastAsia="方正仿宋"/>
          <w:b w:val="0"/>
          <w:sz w:val="28"/>
        </w:rPr>
        <w:br w:type="textWrapping"/>
      </w:r>
      <w:r>
        <w:rPr>
          <w:rFonts w:ascii="方正仿宋" w:hAnsi="方正仿宋" w:eastAsia="方正仿宋"/>
          <w:b w:val="0"/>
          <w:sz w:val="28"/>
        </w:rPr>
        <w:t>C. 10日</w:t>
      </w:r>
      <w:r>
        <w:rPr>
          <w:rFonts w:ascii="方正仿宋" w:hAnsi="方正仿宋" w:eastAsia="方正仿宋"/>
          <w:b w:val="0"/>
          <w:sz w:val="28"/>
        </w:rPr>
        <w:br w:type="textWrapping"/>
      </w:r>
      <w:r>
        <w:rPr>
          <w:rFonts w:ascii="方正仿宋" w:hAnsi="方正仿宋" w:eastAsia="方正仿宋"/>
          <w:b w:val="0"/>
          <w:sz w:val="28"/>
        </w:rPr>
        <w:t>D. 15日</w:t>
      </w:r>
    </w:p>
    <w:p w14:paraId="59855C73">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文件发售期限知识点。根据《招标投标法实施条例》第十六条，招标文件发售期不得少于5个工作日（日历日）。A选项“3个工作日”时间过短，不符合法定要求；C选项“10日”和D选项“15日”混淆了投标截止时间与文件发售时间（投标截止时间需满足不少于20日的法定要求，但发售期单独规定为5个工作日）。</w:t>
      </w:r>
    </w:p>
    <w:p w14:paraId="79A05449"/>
    <w:p w14:paraId="28741290">
      <w:r>
        <w:rPr>
          <w:rFonts w:ascii="方正仿宋" w:hAnsi="方正仿宋" w:eastAsia="方正仿宋"/>
          <w:b w:val="0"/>
          <w:sz w:val="28"/>
        </w:rPr>
        <w:t>2. 根据《招标投标法》规定，评标委员会成员人数及技术经济专家占比要求为？</w:t>
      </w:r>
      <w:r>
        <w:rPr>
          <w:rFonts w:ascii="方正仿宋" w:hAnsi="方正仿宋" w:eastAsia="方正仿宋"/>
          <w:b w:val="0"/>
          <w:sz w:val="28"/>
        </w:rPr>
        <w:br w:type="textWrapping"/>
      </w:r>
      <w:r>
        <w:rPr>
          <w:rFonts w:ascii="方正仿宋" w:hAnsi="方正仿宋" w:eastAsia="方正仿宋"/>
          <w:b w:val="0"/>
          <w:sz w:val="28"/>
        </w:rPr>
        <w:t>A. 5人以上单数；技术经济专家不少于成员总数的1/2</w:t>
      </w:r>
      <w:r>
        <w:rPr>
          <w:rFonts w:ascii="方正仿宋" w:hAnsi="方正仿宋" w:eastAsia="方正仿宋"/>
          <w:b w:val="0"/>
          <w:sz w:val="28"/>
        </w:rPr>
        <w:br w:type="textWrapping"/>
      </w:r>
      <w:r>
        <w:rPr>
          <w:rFonts w:ascii="方正仿宋" w:hAnsi="方正仿宋" w:eastAsia="方正仿宋"/>
          <w:b w:val="0"/>
          <w:sz w:val="28"/>
        </w:rPr>
        <w:t>B. 5人以上单数；技术经济专家不少于成员总数的2/3</w:t>
      </w:r>
      <w:r>
        <w:rPr>
          <w:rFonts w:ascii="方正仿宋" w:hAnsi="方正仿宋" w:eastAsia="方正仿宋"/>
          <w:b w:val="0"/>
          <w:sz w:val="28"/>
        </w:rPr>
        <w:br w:type="textWrapping"/>
      </w:r>
      <w:r>
        <w:rPr>
          <w:rFonts w:ascii="方正仿宋" w:hAnsi="方正仿宋" w:eastAsia="方正仿宋"/>
          <w:b w:val="0"/>
          <w:sz w:val="28"/>
        </w:rPr>
        <w:t>C. 7人以上单数；技术经济专家不少于成员总数的2/3</w:t>
      </w:r>
      <w:r>
        <w:rPr>
          <w:rFonts w:ascii="方正仿宋" w:hAnsi="方正仿宋" w:eastAsia="方正仿宋"/>
          <w:b w:val="0"/>
          <w:sz w:val="28"/>
        </w:rPr>
        <w:br w:type="textWrapping"/>
      </w:r>
      <w:r>
        <w:rPr>
          <w:rFonts w:ascii="方正仿宋" w:hAnsi="方正仿宋" w:eastAsia="方正仿宋"/>
          <w:b w:val="0"/>
          <w:sz w:val="28"/>
        </w:rPr>
        <w:t>D. 5人以上单数；技术经济专家不少于成员总数的1/3</w:t>
      </w:r>
    </w:p>
    <w:p w14:paraId="77798A97">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评标委员会组建的法定要求。根据《招标投标法》第37条，评标委员会成员人数为5人以上单数，其中技术、经济等方面的专家不得少于成员总数的三分之二。选项A（1/2）、C（7人以上单数）、D（1/3）均不符合规定，故正确答案为B。</w:t>
      </w:r>
    </w:p>
    <w:p w14:paraId="337336AA"/>
    <w:p w14:paraId="040F7E90">
      <w:r>
        <w:rPr>
          <w:rFonts w:ascii="方正仿宋" w:hAnsi="方正仿宋" w:eastAsia="方正仿宋"/>
          <w:b w:val="0"/>
          <w:sz w:val="28"/>
        </w:rPr>
        <w:t>3. 开标应当在招标文件确定的（）公开进行</w:t>
      </w:r>
      <w:r>
        <w:rPr>
          <w:rFonts w:ascii="方正仿宋" w:hAnsi="方正仿宋" w:eastAsia="方正仿宋"/>
          <w:b w:val="0"/>
          <w:sz w:val="28"/>
        </w:rPr>
        <w:br w:type="textWrapping"/>
      </w:r>
      <w:r>
        <w:rPr>
          <w:rFonts w:ascii="方正仿宋" w:hAnsi="方正仿宋" w:eastAsia="方正仿宋"/>
          <w:b w:val="0"/>
          <w:sz w:val="28"/>
        </w:rPr>
        <w:t>A. 投标截止时间的同一时间</w:t>
      </w:r>
      <w:r>
        <w:rPr>
          <w:rFonts w:ascii="方正仿宋" w:hAnsi="方正仿宋" w:eastAsia="方正仿宋"/>
          <w:b w:val="0"/>
          <w:sz w:val="28"/>
        </w:rPr>
        <w:br w:type="textWrapping"/>
      </w:r>
      <w:r>
        <w:rPr>
          <w:rFonts w:ascii="方正仿宋" w:hAnsi="方正仿宋" w:eastAsia="方正仿宋"/>
          <w:b w:val="0"/>
          <w:sz w:val="28"/>
        </w:rPr>
        <w:t>B. 投标截止时间的次日</w:t>
      </w:r>
      <w:r>
        <w:rPr>
          <w:rFonts w:ascii="方正仿宋" w:hAnsi="方正仿宋" w:eastAsia="方正仿宋"/>
          <w:b w:val="0"/>
          <w:sz w:val="28"/>
        </w:rPr>
        <w:br w:type="textWrapping"/>
      </w:r>
      <w:r>
        <w:rPr>
          <w:rFonts w:ascii="方正仿宋" w:hAnsi="方正仿宋" w:eastAsia="方正仿宋"/>
          <w:b w:val="0"/>
          <w:sz w:val="28"/>
        </w:rPr>
        <w:t>C. 评标委员会确定的时间</w:t>
      </w:r>
      <w:r>
        <w:rPr>
          <w:rFonts w:ascii="方正仿宋" w:hAnsi="方正仿宋" w:eastAsia="方正仿宋"/>
          <w:b w:val="0"/>
          <w:sz w:val="28"/>
        </w:rPr>
        <w:br w:type="textWrapping"/>
      </w:r>
      <w:r>
        <w:rPr>
          <w:rFonts w:ascii="方正仿宋" w:hAnsi="方正仿宋" w:eastAsia="方正仿宋"/>
          <w:b w:val="0"/>
          <w:sz w:val="28"/>
        </w:rPr>
        <w:t>D. 招标代理机构指定的时间</w:t>
      </w:r>
    </w:p>
    <w:p w14:paraId="7737BA4D">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中华人民共和国招标投标法》第三十四条明确规定，开标必须在招标文件确定的投标截止时间的同一时间公开进行。B（次日）、C（评标委员会确定）、D（代理机构指定）均不符合法定要求，正确答案为A。</w:t>
      </w:r>
    </w:p>
    <w:p w14:paraId="3814269B"/>
    <w:p w14:paraId="4B349817">
      <w:r>
        <w:rPr>
          <w:rFonts w:ascii="方正仿宋" w:hAnsi="方正仿宋" w:eastAsia="方正仿宋"/>
          <w:b w:val="0"/>
          <w:sz w:val="28"/>
        </w:rPr>
        <w:t>4. 下列哪项是招标代理机构接受招标人委托后应当履行的法定职责？</w:t>
      </w:r>
      <w:r>
        <w:rPr>
          <w:rFonts w:ascii="方正仿宋" w:hAnsi="方正仿宋" w:eastAsia="方正仿宋"/>
          <w:b w:val="0"/>
          <w:sz w:val="28"/>
        </w:rPr>
        <w:br w:type="textWrapping"/>
      </w:r>
      <w:r>
        <w:rPr>
          <w:rFonts w:ascii="方正仿宋" w:hAnsi="方正仿宋" w:eastAsia="方正仿宋"/>
          <w:b w:val="0"/>
          <w:sz w:val="28"/>
        </w:rPr>
        <w:t>A. 编制和发售招标文件、组织开标、评标等相关服务</w:t>
      </w:r>
      <w:r>
        <w:rPr>
          <w:rFonts w:ascii="方正仿宋" w:hAnsi="方正仿宋" w:eastAsia="方正仿宋"/>
          <w:b w:val="0"/>
          <w:sz w:val="28"/>
        </w:rPr>
        <w:br w:type="textWrapping"/>
      </w:r>
      <w:r>
        <w:rPr>
          <w:rFonts w:ascii="方正仿宋" w:hAnsi="方正仿宋" w:eastAsia="方正仿宋"/>
          <w:b w:val="0"/>
          <w:sz w:val="28"/>
        </w:rPr>
        <w:t>B. 直接确定中标人并签订中标合同</w:t>
      </w:r>
      <w:r>
        <w:rPr>
          <w:rFonts w:ascii="方正仿宋" w:hAnsi="方正仿宋" w:eastAsia="方正仿宋"/>
          <w:b w:val="0"/>
          <w:sz w:val="28"/>
        </w:rPr>
        <w:br w:type="textWrapping"/>
      </w:r>
      <w:r>
        <w:rPr>
          <w:rFonts w:ascii="方正仿宋" w:hAnsi="方正仿宋" w:eastAsia="方正仿宋"/>
          <w:b w:val="0"/>
          <w:sz w:val="28"/>
        </w:rPr>
        <w:t>C. 代替招标人决定中标候选人名单</w:t>
      </w:r>
      <w:r>
        <w:rPr>
          <w:rFonts w:ascii="方正仿宋" w:hAnsi="方正仿宋" w:eastAsia="方正仿宋"/>
          <w:b w:val="0"/>
          <w:sz w:val="28"/>
        </w:rPr>
        <w:br w:type="textWrapping"/>
      </w:r>
      <w:r>
        <w:rPr>
          <w:rFonts w:ascii="方正仿宋" w:hAnsi="方正仿宋" w:eastAsia="方正仿宋"/>
          <w:b w:val="0"/>
          <w:sz w:val="28"/>
        </w:rPr>
        <w:t>D. 审核投标人的财务状况并决定其投标资格</w:t>
      </w:r>
    </w:p>
    <w:p w14:paraId="141764C8">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招标代理机构的法定职责。根据《招标投标法》，招标代理机构的职责是接受招标人委托，协助完成招标流程，包括编制和发售招标文件、组织开标、评标等具体服务（A正确）。而直接确定中标人（B错误，应由招标人根据评标委员会推荐结果确定）、代替招标人决定中标候选人名单（C错误，评标委员会负责推荐中标候选人，招标人定标）、决定投标资格（D错误，投标资格由招标人或评标委员会依法审核确认，代理机构无此权限）。</w:t>
      </w:r>
    </w:p>
    <w:p w14:paraId="3B1903AE"/>
    <w:p w14:paraId="29EE1121">
      <w:r>
        <w:rPr>
          <w:rFonts w:ascii="方正仿宋" w:hAnsi="方正仿宋" w:eastAsia="方正仿宋"/>
          <w:b w:val="0"/>
          <w:sz w:val="28"/>
        </w:rPr>
        <w:t>5. 投标人对招标文件有异议的，应当在什么时间内向招标人提出？</w:t>
      </w:r>
      <w:r>
        <w:rPr>
          <w:rFonts w:ascii="方正仿宋" w:hAnsi="方正仿宋" w:eastAsia="方正仿宋"/>
          <w:b w:val="0"/>
          <w:sz w:val="28"/>
        </w:rPr>
        <w:br w:type="textWrapping"/>
      </w:r>
      <w:r>
        <w:rPr>
          <w:rFonts w:ascii="方正仿宋" w:hAnsi="方正仿宋" w:eastAsia="方正仿宋"/>
          <w:b w:val="0"/>
          <w:sz w:val="28"/>
        </w:rPr>
        <w:t>A. 投标截止时间10日前</w:t>
      </w:r>
      <w:r>
        <w:rPr>
          <w:rFonts w:ascii="方正仿宋" w:hAnsi="方正仿宋" w:eastAsia="方正仿宋"/>
          <w:b w:val="0"/>
          <w:sz w:val="28"/>
        </w:rPr>
        <w:br w:type="textWrapping"/>
      </w:r>
      <w:r>
        <w:rPr>
          <w:rFonts w:ascii="方正仿宋" w:hAnsi="方正仿宋" w:eastAsia="方正仿宋"/>
          <w:b w:val="0"/>
          <w:sz w:val="28"/>
        </w:rPr>
        <w:t>B. 投标截止时间5日前</w:t>
      </w:r>
      <w:r>
        <w:rPr>
          <w:rFonts w:ascii="方正仿宋" w:hAnsi="方正仿宋" w:eastAsia="方正仿宋"/>
          <w:b w:val="0"/>
          <w:sz w:val="28"/>
        </w:rPr>
        <w:br w:type="textWrapping"/>
      </w:r>
      <w:r>
        <w:rPr>
          <w:rFonts w:ascii="方正仿宋" w:hAnsi="方正仿宋" w:eastAsia="方正仿宋"/>
          <w:b w:val="0"/>
          <w:sz w:val="28"/>
        </w:rPr>
        <w:t>C. 开标后3日内</w:t>
      </w:r>
      <w:r>
        <w:rPr>
          <w:rFonts w:ascii="方正仿宋" w:hAnsi="方正仿宋" w:eastAsia="方正仿宋"/>
          <w:b w:val="0"/>
          <w:sz w:val="28"/>
        </w:rPr>
        <w:br w:type="textWrapping"/>
      </w:r>
      <w:r>
        <w:rPr>
          <w:rFonts w:ascii="方正仿宋" w:hAnsi="方正仿宋" w:eastAsia="方正仿宋"/>
          <w:b w:val="0"/>
          <w:sz w:val="28"/>
        </w:rPr>
        <w:t>D. 评标结果公示期内</w:t>
      </w:r>
    </w:p>
    <w:p w14:paraId="7FBEA873">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招标文件异议的提出时限。根据《招标投标法实施条例》，投标人或者其他利害关系人对招标文件有异议的，应当在投标截止时间10日前向招标人提出（A正确）。若在开标后提出异议（C错误）或投标截止时间5日前提出（B错误），均不符合法定时限；“评标结果公示期内”是针对中标候选人异议或投诉的处理阶段，而非招标文件异议提出时间（D错误）。</w:t>
      </w:r>
    </w:p>
    <w:p w14:paraId="1FFC9E3D"/>
    <w:p w14:paraId="12D770C9">
      <w:r>
        <w:rPr>
          <w:rFonts w:ascii="方正仿宋" w:hAnsi="方正仿宋" w:eastAsia="方正仿宋"/>
          <w:b w:val="0"/>
          <w:sz w:val="28"/>
        </w:rPr>
        <w:t>6. 依法必须招标项目的评标委员会成员人数及专家来源要求，以下正确的是？</w:t>
      </w:r>
      <w:r>
        <w:rPr>
          <w:rFonts w:ascii="方正仿宋" w:hAnsi="方正仿宋" w:eastAsia="方正仿宋"/>
          <w:b w:val="0"/>
          <w:sz w:val="28"/>
        </w:rPr>
        <w:br w:type="textWrapping"/>
      </w:r>
      <w:r>
        <w:rPr>
          <w:rFonts w:ascii="方正仿宋" w:hAnsi="方正仿宋" w:eastAsia="方正仿宋"/>
          <w:b w:val="0"/>
          <w:sz w:val="28"/>
        </w:rPr>
        <w:t>A. 成员人数为5人以上单数，其中技术经济专家不得少于成员总数的1/2</w:t>
      </w:r>
      <w:r>
        <w:rPr>
          <w:rFonts w:ascii="方正仿宋" w:hAnsi="方正仿宋" w:eastAsia="方正仿宋"/>
          <w:b w:val="0"/>
          <w:sz w:val="28"/>
        </w:rPr>
        <w:br w:type="textWrapping"/>
      </w:r>
      <w:r>
        <w:rPr>
          <w:rFonts w:ascii="方正仿宋" w:hAnsi="方正仿宋" w:eastAsia="方正仿宋"/>
          <w:b w:val="0"/>
          <w:sz w:val="28"/>
        </w:rPr>
        <w:t>B. 成员人数为7人以上单数，其中技术经济专家不得少于成员总数的2/3</w:t>
      </w:r>
      <w:r>
        <w:rPr>
          <w:rFonts w:ascii="方正仿宋" w:hAnsi="方正仿宋" w:eastAsia="方正仿宋"/>
          <w:b w:val="0"/>
          <w:sz w:val="28"/>
        </w:rPr>
        <w:br w:type="textWrapping"/>
      </w:r>
      <w:r>
        <w:rPr>
          <w:rFonts w:ascii="方正仿宋" w:hAnsi="方正仿宋" w:eastAsia="方正仿宋"/>
          <w:b w:val="0"/>
          <w:sz w:val="28"/>
        </w:rPr>
        <w:t>C. 成员人数为5人以上单数，其中技术经济专家不得少于成员总数的2/3</w:t>
      </w:r>
      <w:r>
        <w:rPr>
          <w:rFonts w:ascii="方正仿宋" w:hAnsi="方正仿宋" w:eastAsia="方正仿宋"/>
          <w:b w:val="0"/>
          <w:sz w:val="28"/>
        </w:rPr>
        <w:br w:type="textWrapping"/>
      </w:r>
      <w:r>
        <w:rPr>
          <w:rFonts w:ascii="方正仿宋" w:hAnsi="方正仿宋" w:eastAsia="方正仿宋"/>
          <w:b w:val="0"/>
          <w:sz w:val="28"/>
        </w:rPr>
        <w:t>D. 成员人数为7人以上单数，其中技术经济专家不得少于成员总数的1/2</w:t>
      </w:r>
    </w:p>
    <w:p w14:paraId="0A86286C">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评标委员会组建规范。根据《招标投标法》第三十七条，依法必须招标项目的评标委员会人数为5人以上单数，其中技术、经济等方面专家不得少于成员总数的三分之二（2/3），且成员人数通常为7人以上（如技术复杂项目需更多专家）。选项A人数错误且专家比例不足，C人数错误，D专家比例错误，故B正确。</w:t>
      </w:r>
    </w:p>
    <w:p w14:paraId="3D9EF9CF"/>
    <w:p w14:paraId="027B9E89">
      <w:r>
        <w:rPr>
          <w:rFonts w:ascii="方正仿宋" w:hAnsi="方正仿宋" w:eastAsia="方正仿宋"/>
          <w:b w:val="0"/>
          <w:sz w:val="28"/>
        </w:rPr>
        <w:t>7. 评标委员会成员中，技术、经济等方面的专家人数不得少于成员总数的比例是多少？</w:t>
      </w:r>
      <w:r>
        <w:rPr>
          <w:rFonts w:ascii="方正仿宋" w:hAnsi="方正仿宋" w:eastAsia="方正仿宋"/>
          <w:b w:val="0"/>
          <w:sz w:val="28"/>
        </w:rPr>
        <w:br w:type="textWrapping"/>
      </w:r>
      <w:r>
        <w:rPr>
          <w:rFonts w:ascii="方正仿宋" w:hAnsi="方正仿宋" w:eastAsia="方正仿宋"/>
          <w:b w:val="0"/>
          <w:sz w:val="28"/>
        </w:rPr>
        <w:t>A. 二分之一</w:t>
      </w:r>
      <w:r>
        <w:rPr>
          <w:rFonts w:ascii="方正仿宋" w:hAnsi="方正仿宋" w:eastAsia="方正仿宋"/>
          <w:b w:val="0"/>
          <w:sz w:val="28"/>
        </w:rPr>
        <w:br w:type="textWrapping"/>
      </w:r>
      <w:r>
        <w:rPr>
          <w:rFonts w:ascii="方正仿宋" w:hAnsi="方正仿宋" w:eastAsia="方正仿宋"/>
          <w:b w:val="0"/>
          <w:sz w:val="28"/>
        </w:rPr>
        <w:t>B. 三分之二</w:t>
      </w:r>
      <w:r>
        <w:rPr>
          <w:rFonts w:ascii="方正仿宋" w:hAnsi="方正仿宋" w:eastAsia="方正仿宋"/>
          <w:b w:val="0"/>
          <w:sz w:val="28"/>
        </w:rPr>
        <w:br w:type="textWrapping"/>
      </w:r>
      <w:r>
        <w:rPr>
          <w:rFonts w:ascii="方正仿宋" w:hAnsi="方正仿宋" w:eastAsia="方正仿宋"/>
          <w:b w:val="0"/>
          <w:sz w:val="28"/>
        </w:rPr>
        <w:t>C. 三分之一</w:t>
      </w:r>
      <w:r>
        <w:rPr>
          <w:rFonts w:ascii="方正仿宋" w:hAnsi="方正仿宋" w:eastAsia="方正仿宋"/>
          <w:b w:val="0"/>
          <w:sz w:val="28"/>
        </w:rPr>
        <w:br w:type="textWrapping"/>
      </w:r>
      <w:r>
        <w:rPr>
          <w:rFonts w:ascii="方正仿宋" w:hAnsi="方正仿宋" w:eastAsia="方正仿宋"/>
          <w:b w:val="0"/>
          <w:sz w:val="28"/>
        </w:rPr>
        <w:t>D. 四分之三</w:t>
      </w:r>
    </w:p>
    <w:p w14:paraId="28DC7B93">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评标委员会专家构成的法定要求。《招标投标法》第三十七条规定：‘评标由招标人依法组建的评标委员会负责。依法必须进行招标的项目，其评标委员会由招标人的代表和有关技术、经济等方面的专家组成，成员人数为五人以上单数，其中技术、经济等方面的专家不得少于成员总数的三分之二。’因此，选项B‘三分之二’为正确答案。选项A‘二分之一’、C‘三分之一’均低于法定最低比例，可能导致专家意见不具代表性；选项D‘四分之三’高于法定要求，属于过度要求，非法规规定。</w:t>
      </w:r>
    </w:p>
    <w:p w14:paraId="31BAD29A"/>
    <w:p w14:paraId="4572158E">
      <w:r>
        <w:rPr>
          <w:rFonts w:ascii="方正仿宋" w:hAnsi="方正仿宋" w:eastAsia="方正仿宋"/>
          <w:b w:val="0"/>
          <w:sz w:val="28"/>
        </w:rPr>
        <w:t>8. 下列哪种情形应当采用邀请招标方式？</w:t>
      </w:r>
      <w:r>
        <w:rPr>
          <w:rFonts w:ascii="方正仿宋" w:hAnsi="方正仿宋" w:eastAsia="方正仿宋"/>
          <w:b w:val="0"/>
          <w:sz w:val="28"/>
        </w:rPr>
        <w:br w:type="textWrapping"/>
      </w:r>
      <w:r>
        <w:rPr>
          <w:rFonts w:ascii="方正仿宋" w:hAnsi="方正仿宋" w:eastAsia="方正仿宋"/>
          <w:b w:val="0"/>
          <w:sz w:val="28"/>
        </w:rPr>
        <w:t>A. 全部使用国有资金投资的项目</w:t>
      </w:r>
      <w:r>
        <w:rPr>
          <w:rFonts w:ascii="方正仿宋" w:hAnsi="方正仿宋" w:eastAsia="方正仿宋"/>
          <w:b w:val="0"/>
          <w:sz w:val="28"/>
        </w:rPr>
        <w:br w:type="textWrapping"/>
      </w:r>
      <w:r>
        <w:rPr>
          <w:rFonts w:ascii="方正仿宋" w:hAnsi="方正仿宋" w:eastAsia="方正仿宋"/>
          <w:b w:val="0"/>
          <w:sz w:val="28"/>
        </w:rPr>
        <w:t>B. 技术复杂、有特殊要求，仅有3家潜在投标人可供选择</w:t>
      </w:r>
      <w:r>
        <w:rPr>
          <w:rFonts w:ascii="方正仿宋" w:hAnsi="方正仿宋" w:eastAsia="方正仿宋"/>
          <w:b w:val="0"/>
          <w:sz w:val="28"/>
        </w:rPr>
        <w:br w:type="textWrapping"/>
      </w:r>
      <w:r>
        <w:rPr>
          <w:rFonts w:ascii="方正仿宋" w:hAnsi="方正仿宋" w:eastAsia="方正仿宋"/>
          <w:b w:val="0"/>
          <w:sz w:val="28"/>
        </w:rPr>
        <w:t>C. 采购人依法能够自行建设、生产或者提供的项目</w:t>
      </w:r>
      <w:r>
        <w:rPr>
          <w:rFonts w:ascii="方正仿宋" w:hAnsi="方正仿宋" w:eastAsia="方正仿宋"/>
          <w:b w:val="0"/>
          <w:sz w:val="28"/>
        </w:rPr>
        <w:br w:type="textWrapping"/>
      </w:r>
      <w:r>
        <w:rPr>
          <w:rFonts w:ascii="方正仿宋" w:hAnsi="方正仿宋" w:eastAsia="方正仿宋"/>
          <w:b w:val="0"/>
          <w:sz w:val="28"/>
        </w:rPr>
        <w:t>D. 已通过招标方式选定的特许经营项目投资人依法能够自行建设、生产或者提供的项目</w:t>
      </w:r>
    </w:p>
    <w:p w14:paraId="4C4371F4">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方式适用情形。根据《中华人民共和国招标投标法》，公开招标适用于无特殊限制的国有资金项目（A选项通常适用公开招标）；邀请招标适用于“技术复杂、有特殊要求或受自然环境限制，只有少量潜在投标人可供选择”的项目（B选项符合“少量潜在投标人”条件）。C、D选项属于《招标投标法实施条例》规定的可以不进行招标的情形，因此B选项正确。</w:t>
      </w:r>
    </w:p>
    <w:p w14:paraId="7BBEC77C"/>
    <w:p w14:paraId="08E91D13">
      <w:r>
        <w:rPr>
          <w:rFonts w:ascii="方正仿宋" w:hAnsi="方正仿宋" w:eastAsia="方正仿宋"/>
          <w:b w:val="0"/>
          <w:sz w:val="28"/>
        </w:rPr>
        <w:t>9. 下列哪种招标方式需要通过国家有关部门批准，且邀请对象不少于3家？</w:t>
      </w:r>
      <w:r>
        <w:rPr>
          <w:rFonts w:ascii="方正仿宋" w:hAnsi="方正仿宋" w:eastAsia="方正仿宋"/>
          <w:b w:val="0"/>
          <w:sz w:val="28"/>
        </w:rPr>
        <w:br w:type="textWrapping"/>
      </w:r>
      <w:r>
        <w:rPr>
          <w:rFonts w:ascii="方正仿宋" w:hAnsi="方正仿宋" w:eastAsia="方正仿宋"/>
          <w:b w:val="0"/>
          <w:sz w:val="28"/>
        </w:rPr>
        <w:t>A. 公开招标</w:t>
      </w:r>
      <w:r>
        <w:rPr>
          <w:rFonts w:ascii="方正仿宋" w:hAnsi="方正仿宋" w:eastAsia="方正仿宋"/>
          <w:b w:val="0"/>
          <w:sz w:val="28"/>
        </w:rPr>
        <w:br w:type="textWrapping"/>
      </w:r>
      <w:r>
        <w:rPr>
          <w:rFonts w:ascii="方正仿宋" w:hAnsi="方正仿宋" w:eastAsia="方正仿宋"/>
          <w:b w:val="0"/>
          <w:sz w:val="28"/>
        </w:rPr>
        <w:t>B. 邀请招标</w:t>
      </w:r>
      <w:r>
        <w:rPr>
          <w:rFonts w:ascii="方正仿宋" w:hAnsi="方正仿宋" w:eastAsia="方正仿宋"/>
          <w:b w:val="0"/>
          <w:sz w:val="28"/>
        </w:rPr>
        <w:br w:type="textWrapping"/>
      </w:r>
      <w:r>
        <w:rPr>
          <w:rFonts w:ascii="方正仿宋" w:hAnsi="方正仿宋" w:eastAsia="方正仿宋"/>
          <w:b w:val="0"/>
          <w:sz w:val="28"/>
        </w:rPr>
        <w:t>C. 竞争性谈判</w:t>
      </w:r>
      <w:r>
        <w:rPr>
          <w:rFonts w:ascii="方正仿宋" w:hAnsi="方正仿宋" w:eastAsia="方正仿宋"/>
          <w:b w:val="0"/>
          <w:sz w:val="28"/>
        </w:rPr>
        <w:br w:type="textWrapping"/>
      </w:r>
      <w:r>
        <w:rPr>
          <w:rFonts w:ascii="方正仿宋" w:hAnsi="方正仿宋" w:eastAsia="方正仿宋"/>
          <w:b w:val="0"/>
          <w:sz w:val="28"/>
        </w:rPr>
        <w:t>D. 询价采购</w:t>
      </w:r>
    </w:p>
    <w:p w14:paraId="39ED2CBA">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方式的适用条件。根据《招标投标法》第十一条规定，国务院发展计划部门确定的国家重点项目和省、自治区、直辖市人民政府确定的地方重点项目不适宜公开招标的，经国务院发展计划部门或者省、自治区、直辖市人民政府批准，可以进行邀请招标（即邀请对象不少于3家）。A选项公开招标面向所有潜在投标人，无需邀请对象数量限制；C、D选项属于非招标采购方式，不适用于本题场景，故正确答案为B。</w:t>
      </w:r>
    </w:p>
    <w:p w14:paraId="038B0F77"/>
    <w:p w14:paraId="56DFDCA0">
      <w:r>
        <w:rPr>
          <w:rFonts w:ascii="方正仿宋" w:hAnsi="方正仿宋" w:eastAsia="方正仿宋"/>
          <w:b w:val="0"/>
          <w:sz w:val="28"/>
        </w:rPr>
        <w:t>10. 关于投标截止时间与开标时间的关系，下列说法正确的是？</w:t>
      </w:r>
      <w:r>
        <w:rPr>
          <w:rFonts w:ascii="方正仿宋" w:hAnsi="方正仿宋" w:eastAsia="方正仿宋"/>
          <w:b w:val="0"/>
          <w:sz w:val="28"/>
        </w:rPr>
        <w:br w:type="textWrapping"/>
      </w:r>
      <w:r>
        <w:rPr>
          <w:rFonts w:ascii="方正仿宋" w:hAnsi="方正仿宋" w:eastAsia="方正仿宋"/>
          <w:b w:val="0"/>
          <w:sz w:val="28"/>
        </w:rPr>
        <w:t>A.开标时间应早于投标截止时间</w:t>
      </w:r>
      <w:r>
        <w:rPr>
          <w:rFonts w:ascii="方正仿宋" w:hAnsi="方正仿宋" w:eastAsia="方正仿宋"/>
          <w:b w:val="0"/>
          <w:sz w:val="28"/>
        </w:rPr>
        <w:br w:type="textWrapping"/>
      </w:r>
      <w:r>
        <w:rPr>
          <w:rFonts w:ascii="方正仿宋" w:hAnsi="方正仿宋" w:eastAsia="方正仿宋"/>
          <w:b w:val="0"/>
          <w:sz w:val="28"/>
        </w:rPr>
        <w:t>B.开标时间应与投标截止时间为同一时间</w:t>
      </w:r>
      <w:r>
        <w:rPr>
          <w:rFonts w:ascii="方正仿宋" w:hAnsi="方正仿宋" w:eastAsia="方正仿宋"/>
          <w:b w:val="0"/>
          <w:sz w:val="28"/>
        </w:rPr>
        <w:br w:type="textWrapping"/>
      </w:r>
      <w:r>
        <w:rPr>
          <w:rFonts w:ascii="方正仿宋" w:hAnsi="方正仿宋" w:eastAsia="方正仿宋"/>
          <w:b w:val="0"/>
          <w:sz w:val="28"/>
        </w:rPr>
        <w:t>C.开标时间应晚于投标截止时间</w:t>
      </w:r>
      <w:r>
        <w:rPr>
          <w:rFonts w:ascii="方正仿宋" w:hAnsi="方正仿宋" w:eastAsia="方正仿宋"/>
          <w:b w:val="0"/>
          <w:sz w:val="28"/>
        </w:rPr>
        <w:br w:type="textWrapping"/>
      </w:r>
      <w:r>
        <w:rPr>
          <w:rFonts w:ascii="方正仿宋" w:hAnsi="方正仿宋" w:eastAsia="方正仿宋"/>
          <w:b w:val="0"/>
          <w:sz w:val="28"/>
        </w:rPr>
        <w:t>D.两者时间由招标人自由确定，无强制要求</w:t>
      </w:r>
    </w:p>
    <w:p w14:paraId="025ED4CB">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开标与投标截止时间的法定关系。《招标投标法》第三十四条规定：“开标应当在招标文件确定的提交投标文件截止时间的同一时间公开进行”，故B正确。A、C选项违反法定时间要求，D选项招标人无权自由确定，必须同步。</w:t>
      </w:r>
    </w:p>
    <w:p w14:paraId="7482D0B2"/>
    <w:p w14:paraId="1160F448">
      <w:r>
        <w:rPr>
          <w:rFonts w:ascii="方正仿宋" w:hAnsi="方正仿宋" w:eastAsia="方正仿宋"/>
          <w:b w:val="0"/>
          <w:sz w:val="28"/>
        </w:rPr>
        <w:t>11. 下列哪项属于招标文件的实质性要求？</w:t>
      </w:r>
      <w:r>
        <w:rPr>
          <w:rFonts w:ascii="方正仿宋" w:hAnsi="方正仿宋" w:eastAsia="方正仿宋"/>
          <w:b w:val="0"/>
          <w:sz w:val="28"/>
        </w:rPr>
        <w:br w:type="textWrapping"/>
      </w:r>
      <w:r>
        <w:rPr>
          <w:rFonts w:ascii="方正仿宋" w:hAnsi="方正仿宋" w:eastAsia="方正仿宋"/>
          <w:b w:val="0"/>
          <w:sz w:val="28"/>
        </w:rPr>
        <w:t>A. 投标保证金金额</w:t>
      </w:r>
      <w:r>
        <w:rPr>
          <w:rFonts w:ascii="方正仿宋" w:hAnsi="方正仿宋" w:eastAsia="方正仿宋"/>
          <w:b w:val="0"/>
          <w:sz w:val="28"/>
        </w:rPr>
        <w:br w:type="textWrapping"/>
      </w:r>
      <w:r>
        <w:rPr>
          <w:rFonts w:ascii="方正仿宋" w:hAnsi="方正仿宋" w:eastAsia="方正仿宋"/>
          <w:b w:val="0"/>
          <w:sz w:val="28"/>
        </w:rPr>
        <w:t>B. 技术规格与质量标准</w:t>
      </w:r>
      <w:r>
        <w:rPr>
          <w:rFonts w:ascii="方正仿宋" w:hAnsi="方正仿宋" w:eastAsia="方正仿宋"/>
          <w:b w:val="0"/>
          <w:sz w:val="28"/>
        </w:rPr>
        <w:br w:type="textWrapping"/>
      </w:r>
      <w:r>
        <w:rPr>
          <w:rFonts w:ascii="方正仿宋" w:hAnsi="方正仿宋" w:eastAsia="方正仿宋"/>
          <w:b w:val="0"/>
          <w:sz w:val="28"/>
        </w:rPr>
        <w:t>C. 投标人业绩要求</w:t>
      </w:r>
      <w:r>
        <w:rPr>
          <w:rFonts w:ascii="方正仿宋" w:hAnsi="方正仿宋" w:eastAsia="方正仿宋"/>
          <w:b w:val="0"/>
          <w:sz w:val="28"/>
        </w:rPr>
        <w:br w:type="textWrapping"/>
      </w:r>
      <w:r>
        <w:rPr>
          <w:rFonts w:ascii="方正仿宋" w:hAnsi="方正仿宋" w:eastAsia="方正仿宋"/>
          <w:b w:val="0"/>
          <w:sz w:val="28"/>
        </w:rPr>
        <w:t>D. 以上都是</w:t>
      </w:r>
    </w:p>
    <w:p w14:paraId="72176F8D">
      <w:r>
        <w:rPr>
          <w:rFonts w:ascii="方正仿宋" w:hAnsi="方正仿宋" w:eastAsia="方正仿宋"/>
          <w:b/>
          <w:sz w:val="28"/>
        </w:rPr>
        <w:t>【答案】</w:t>
      </w:r>
      <w:r>
        <w:rPr>
          <w:rFonts w:ascii="方正仿宋" w:hAnsi="方正仿宋" w:eastAsia="方正仿宋"/>
          <w:b w:val="0"/>
          <w:sz w:val="28"/>
        </w:rPr>
        <w:t>：D</w:t>
      </w:r>
      <w:r>
        <w:rPr>
          <w:rFonts w:ascii="方正仿宋" w:hAnsi="方正仿宋" w:eastAsia="方正仿宋"/>
          <w:b w:val="0"/>
          <w:sz w:val="28"/>
        </w:rPr>
        <w:br w:type="textWrapping"/>
      </w:r>
      <w:r>
        <w:rPr>
          <w:rFonts w:ascii="方正仿宋" w:hAnsi="方正仿宋" w:eastAsia="方正仿宋"/>
          <w:b w:val="0"/>
          <w:sz w:val="28"/>
        </w:rPr>
        <w:t>解析：本题考察招标文件核心要素知识点。实质性要求是影响投标文件有效性的关键条款，包括但不限于：A选项投标保证金金额（影响投标资格）、B选项技术规格（决定项目履约能力）、C选项投标人业绩（资格审查核心）。三者均属于招标文件必须明确的实质性内容，故D正确。</w:t>
      </w:r>
    </w:p>
    <w:p w14:paraId="54BE2048"/>
    <w:p w14:paraId="081B1CF2">
      <w:r>
        <w:rPr>
          <w:rFonts w:ascii="方正仿宋" w:hAnsi="方正仿宋" w:eastAsia="方正仿宋"/>
          <w:b w:val="0"/>
          <w:sz w:val="28"/>
        </w:rPr>
        <w:t>12. 根据《中华人民共和国招标投标法实施条例》，投标保证金的金额最高不得超过招标项目估算价的比例是多少？</w:t>
      </w:r>
      <w:r>
        <w:rPr>
          <w:rFonts w:ascii="方正仿宋" w:hAnsi="方正仿宋" w:eastAsia="方正仿宋"/>
          <w:b w:val="0"/>
          <w:sz w:val="28"/>
        </w:rPr>
        <w:br w:type="textWrapping"/>
      </w:r>
      <w:r>
        <w:rPr>
          <w:rFonts w:ascii="方正仿宋" w:hAnsi="方正仿宋" w:eastAsia="方正仿宋"/>
          <w:b w:val="0"/>
          <w:sz w:val="28"/>
        </w:rPr>
        <w:t>A. 1%</w:t>
      </w:r>
      <w:r>
        <w:rPr>
          <w:rFonts w:ascii="方正仿宋" w:hAnsi="方正仿宋" w:eastAsia="方正仿宋"/>
          <w:b w:val="0"/>
          <w:sz w:val="28"/>
        </w:rPr>
        <w:br w:type="textWrapping"/>
      </w:r>
      <w:r>
        <w:rPr>
          <w:rFonts w:ascii="方正仿宋" w:hAnsi="方正仿宋" w:eastAsia="方正仿宋"/>
          <w:b w:val="0"/>
          <w:sz w:val="28"/>
        </w:rPr>
        <w:t>B. 2%</w:t>
      </w:r>
      <w:r>
        <w:rPr>
          <w:rFonts w:ascii="方正仿宋" w:hAnsi="方正仿宋" w:eastAsia="方正仿宋"/>
          <w:b w:val="0"/>
          <w:sz w:val="28"/>
        </w:rPr>
        <w:br w:type="textWrapping"/>
      </w:r>
      <w:r>
        <w:rPr>
          <w:rFonts w:ascii="方正仿宋" w:hAnsi="方正仿宋" w:eastAsia="方正仿宋"/>
          <w:b w:val="0"/>
          <w:sz w:val="28"/>
        </w:rPr>
        <w:t>C. 3%</w:t>
      </w:r>
      <w:r>
        <w:rPr>
          <w:rFonts w:ascii="方正仿宋" w:hAnsi="方正仿宋" w:eastAsia="方正仿宋"/>
          <w:b w:val="0"/>
          <w:sz w:val="28"/>
        </w:rPr>
        <w:br w:type="textWrapping"/>
      </w:r>
      <w:r>
        <w:rPr>
          <w:rFonts w:ascii="方正仿宋" w:hAnsi="方正仿宋" w:eastAsia="方正仿宋"/>
          <w:b w:val="0"/>
          <w:sz w:val="28"/>
        </w:rPr>
        <w:t>D. 5%</w:t>
      </w:r>
    </w:p>
    <w:p w14:paraId="6CE746A5">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解析：本题考察投标保证金的法定比例。根据《招标投标法实施条例》第二十六条，投标保证金不得超过招标项目估算价的2%。选项A（1%）、C（3%）、D（5%）均不符合法规规定，正确答案为B。</w:t>
      </w:r>
    </w:p>
    <w:p w14:paraId="582896D9"/>
    <w:p w14:paraId="1C800D4B">
      <w:r>
        <w:rPr>
          <w:rFonts w:ascii="方正仿宋" w:hAnsi="方正仿宋" w:eastAsia="方正仿宋"/>
          <w:b w:val="0"/>
          <w:sz w:val="28"/>
        </w:rPr>
        <w:t>13. 根据《招标投标法》及相关规定，工程招标代理机构的等级不包括以下哪项？</w:t>
      </w:r>
      <w:r>
        <w:rPr>
          <w:rFonts w:ascii="方正仿宋" w:hAnsi="方正仿宋" w:eastAsia="方正仿宋"/>
          <w:b w:val="0"/>
          <w:sz w:val="28"/>
        </w:rPr>
        <w:br w:type="textWrapping"/>
      </w:r>
      <w:r>
        <w:rPr>
          <w:rFonts w:ascii="方正仿宋" w:hAnsi="方正仿宋" w:eastAsia="方正仿宋"/>
          <w:b w:val="0"/>
          <w:sz w:val="28"/>
        </w:rPr>
        <w:t>A. 甲级</w:t>
      </w:r>
      <w:r>
        <w:rPr>
          <w:rFonts w:ascii="方正仿宋" w:hAnsi="方正仿宋" w:eastAsia="方正仿宋"/>
          <w:b w:val="0"/>
          <w:sz w:val="28"/>
        </w:rPr>
        <w:br w:type="textWrapping"/>
      </w:r>
      <w:r>
        <w:rPr>
          <w:rFonts w:ascii="方正仿宋" w:hAnsi="方正仿宋" w:eastAsia="方正仿宋"/>
          <w:b w:val="0"/>
          <w:sz w:val="28"/>
        </w:rPr>
        <w:t>B. 乙级</w:t>
      </w:r>
      <w:r>
        <w:rPr>
          <w:rFonts w:ascii="方正仿宋" w:hAnsi="方正仿宋" w:eastAsia="方正仿宋"/>
          <w:b w:val="0"/>
          <w:sz w:val="28"/>
        </w:rPr>
        <w:br w:type="textWrapping"/>
      </w:r>
      <w:r>
        <w:rPr>
          <w:rFonts w:ascii="方正仿宋" w:hAnsi="方正仿宋" w:eastAsia="方正仿宋"/>
          <w:b w:val="0"/>
          <w:sz w:val="28"/>
        </w:rPr>
        <w:t>C. 丙级</w:t>
      </w:r>
      <w:r>
        <w:rPr>
          <w:rFonts w:ascii="方正仿宋" w:hAnsi="方正仿宋" w:eastAsia="方正仿宋"/>
          <w:b w:val="0"/>
          <w:sz w:val="28"/>
        </w:rPr>
        <w:br w:type="textWrapping"/>
      </w:r>
      <w:r>
        <w:rPr>
          <w:rFonts w:ascii="方正仿宋" w:hAnsi="方正仿宋" w:eastAsia="方正仿宋"/>
          <w:b w:val="0"/>
          <w:sz w:val="28"/>
        </w:rPr>
        <w:t>D. 暂定级</w:t>
      </w:r>
    </w:p>
    <w:p w14:paraId="29EDD2E2">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解析：本题考察招标代理机构资质等级知识点。根据我国工程招标代理机构资质管理规定，当前资质等级分为甲级、乙级和暂定级，丙级资质已取消或未列入现行分类体系，因此正确答案为C。</w:t>
      </w:r>
    </w:p>
    <w:p w14:paraId="11E2671B"/>
    <w:p w14:paraId="3C03340C">
      <w:r>
        <w:rPr>
          <w:rFonts w:ascii="方正仿宋" w:hAnsi="方正仿宋" w:eastAsia="方正仿宋"/>
          <w:b w:val="0"/>
          <w:sz w:val="28"/>
        </w:rPr>
        <w:t>14. 某项目需采用邀请招标方式，根据《招标投标法》规定，招标人应向（）个以上特定法人或组织发出投标邀请书</w:t>
      </w:r>
      <w:r>
        <w:rPr>
          <w:rFonts w:ascii="方正仿宋" w:hAnsi="方正仿宋" w:eastAsia="方正仿宋"/>
          <w:b w:val="0"/>
          <w:sz w:val="28"/>
        </w:rPr>
        <w:br w:type="textWrapping"/>
      </w:r>
      <w:r>
        <w:rPr>
          <w:rFonts w:ascii="方正仿宋" w:hAnsi="方正仿宋" w:eastAsia="方正仿宋"/>
          <w:b w:val="0"/>
          <w:sz w:val="28"/>
        </w:rPr>
        <w:t>A. 1</w:t>
      </w:r>
      <w:r>
        <w:rPr>
          <w:rFonts w:ascii="方正仿宋" w:hAnsi="方正仿宋" w:eastAsia="方正仿宋"/>
          <w:b w:val="0"/>
          <w:sz w:val="28"/>
        </w:rPr>
        <w:br w:type="textWrapping"/>
      </w:r>
      <w:r>
        <w:rPr>
          <w:rFonts w:ascii="方正仿宋" w:hAnsi="方正仿宋" w:eastAsia="方正仿宋"/>
          <w:b w:val="0"/>
          <w:sz w:val="28"/>
        </w:rPr>
        <w:t>B. 2</w:t>
      </w:r>
      <w:r>
        <w:rPr>
          <w:rFonts w:ascii="方正仿宋" w:hAnsi="方正仿宋" w:eastAsia="方正仿宋"/>
          <w:b w:val="0"/>
          <w:sz w:val="28"/>
        </w:rPr>
        <w:br w:type="textWrapping"/>
      </w:r>
      <w:r>
        <w:rPr>
          <w:rFonts w:ascii="方正仿宋" w:hAnsi="方正仿宋" w:eastAsia="方正仿宋"/>
          <w:b w:val="0"/>
          <w:sz w:val="28"/>
        </w:rPr>
        <w:t>C. 3</w:t>
      </w:r>
      <w:r>
        <w:rPr>
          <w:rFonts w:ascii="方正仿宋" w:hAnsi="方正仿宋" w:eastAsia="方正仿宋"/>
          <w:b w:val="0"/>
          <w:sz w:val="28"/>
        </w:rPr>
        <w:br w:type="textWrapping"/>
      </w:r>
      <w:r>
        <w:rPr>
          <w:rFonts w:ascii="方正仿宋" w:hAnsi="方正仿宋" w:eastAsia="方正仿宋"/>
          <w:b w:val="0"/>
          <w:sz w:val="28"/>
        </w:rPr>
        <w:t>D. 4</w:t>
      </w:r>
    </w:p>
    <w:p w14:paraId="189B1B18">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邀请招标的适用条件知识点。正确答案为C，根据《招标投标法》，邀请招标是指招标人以投标邀请书的方式邀请特定的法人或者其他组织投标，且应当向三个以上具备承担招标项目能力、资信良好的特定对象发出邀请。选项A“1个”不符合法定数量要求；选项B“2个”未达到法定最低数量；选项D“4个”虽满足但非法定最低要求，法律明确规定为“三个以上”。</w:t>
      </w:r>
    </w:p>
    <w:p w14:paraId="16526D19"/>
    <w:p w14:paraId="0F1534E6">
      <w:r>
        <w:rPr>
          <w:rFonts w:ascii="方正仿宋" w:hAnsi="方正仿宋" w:eastAsia="方正仿宋"/>
          <w:b w:val="0"/>
          <w:sz w:val="28"/>
        </w:rPr>
        <w:t>15. 根据《招标投标法》，依法必须进行招标的项目，评标委员会的组建要求是？</w:t>
      </w:r>
      <w:r>
        <w:rPr>
          <w:rFonts w:ascii="方正仿宋" w:hAnsi="方正仿宋" w:eastAsia="方正仿宋"/>
          <w:b w:val="0"/>
          <w:sz w:val="28"/>
        </w:rPr>
        <w:br w:type="textWrapping"/>
      </w:r>
      <w:r>
        <w:rPr>
          <w:rFonts w:ascii="方正仿宋" w:hAnsi="方正仿宋" w:eastAsia="方正仿宋"/>
          <w:b w:val="0"/>
          <w:sz w:val="28"/>
        </w:rPr>
        <w:t>A. 人数为5人以上单数，其中技术、经济等方面专家不得少于成员总数的三分之二</w:t>
      </w:r>
      <w:r>
        <w:rPr>
          <w:rFonts w:ascii="方正仿宋" w:hAnsi="方正仿宋" w:eastAsia="方正仿宋"/>
          <w:b w:val="0"/>
          <w:sz w:val="28"/>
        </w:rPr>
        <w:br w:type="textWrapping"/>
      </w:r>
      <w:r>
        <w:rPr>
          <w:rFonts w:ascii="方正仿宋" w:hAnsi="方正仿宋" w:eastAsia="方正仿宋"/>
          <w:b w:val="0"/>
          <w:sz w:val="28"/>
        </w:rPr>
        <w:t>B. 人数为7人以上单数，其中技术专家不得少于成员总数的二分之一</w:t>
      </w:r>
      <w:r>
        <w:rPr>
          <w:rFonts w:ascii="方正仿宋" w:hAnsi="方正仿宋" w:eastAsia="方正仿宋"/>
          <w:b w:val="0"/>
          <w:sz w:val="28"/>
        </w:rPr>
        <w:br w:type="textWrapping"/>
      </w:r>
      <w:r>
        <w:rPr>
          <w:rFonts w:ascii="方正仿宋" w:hAnsi="方正仿宋" w:eastAsia="方正仿宋"/>
          <w:b w:val="0"/>
          <w:sz w:val="28"/>
        </w:rPr>
        <w:t>C. 人数为3人以上单数，其中经济专家不得少于成员总数的二分之一</w:t>
      </w:r>
      <w:r>
        <w:rPr>
          <w:rFonts w:ascii="方正仿宋" w:hAnsi="方正仿宋" w:eastAsia="方正仿宋"/>
          <w:b w:val="0"/>
          <w:sz w:val="28"/>
        </w:rPr>
        <w:br w:type="textWrapping"/>
      </w:r>
      <w:r>
        <w:rPr>
          <w:rFonts w:ascii="方正仿宋" w:hAnsi="方正仿宋" w:eastAsia="方正仿宋"/>
          <w:b w:val="0"/>
          <w:sz w:val="28"/>
        </w:rPr>
        <w:t>D. 人数为5人以上单数，其中技术专家不得少于成员总数的三分之一</w:t>
      </w:r>
    </w:p>
    <w:p w14:paraId="64A71DB0">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评标委员会组建知识点。根据《招标投标法》，评标委员会人数应为5人以上单数，且技术、经济等方面专家不得少于成员总数的三分之二（技术专家占比通常不低于总人数的三分之二，经济专家占比不低于三分之一）。B选项人数7人及专家占比二分之一错误；C选项人数3人及专家占比二分之一错误；D选项技术专家占比三分之一错误。因此正确答案为A。</w:t>
      </w:r>
    </w:p>
    <w:p w14:paraId="4A8BF500"/>
    <w:p w14:paraId="5842F0E8">
      <w:r>
        <w:rPr>
          <w:rFonts w:ascii="方正仿宋" w:hAnsi="方正仿宋" w:eastAsia="方正仿宋"/>
          <w:b w:val="0"/>
          <w:sz w:val="28"/>
        </w:rPr>
        <w:t>16. 下列哪项属于招标文件的必备核心组成部分？</w:t>
      </w:r>
      <w:r>
        <w:rPr>
          <w:rFonts w:ascii="方正仿宋" w:hAnsi="方正仿宋" w:eastAsia="方正仿宋"/>
          <w:b w:val="0"/>
          <w:sz w:val="28"/>
        </w:rPr>
        <w:br w:type="textWrapping"/>
      </w:r>
      <w:r>
        <w:rPr>
          <w:rFonts w:ascii="方正仿宋" w:hAnsi="方正仿宋" w:eastAsia="方正仿宋"/>
          <w:b w:val="0"/>
          <w:sz w:val="28"/>
        </w:rPr>
        <w:t>A. 招标公告</w:t>
      </w:r>
      <w:r>
        <w:rPr>
          <w:rFonts w:ascii="方正仿宋" w:hAnsi="方正仿宋" w:eastAsia="方正仿宋"/>
          <w:b w:val="0"/>
          <w:sz w:val="28"/>
        </w:rPr>
        <w:br w:type="textWrapping"/>
      </w:r>
      <w:r>
        <w:rPr>
          <w:rFonts w:ascii="方正仿宋" w:hAnsi="方正仿宋" w:eastAsia="方正仿宋"/>
          <w:b w:val="0"/>
          <w:sz w:val="28"/>
        </w:rPr>
        <w:t>B. 投标人须知</w:t>
      </w:r>
      <w:r>
        <w:rPr>
          <w:rFonts w:ascii="方正仿宋" w:hAnsi="方正仿宋" w:eastAsia="方正仿宋"/>
          <w:b w:val="0"/>
          <w:sz w:val="28"/>
        </w:rPr>
        <w:br w:type="textWrapping"/>
      </w:r>
      <w:r>
        <w:rPr>
          <w:rFonts w:ascii="方正仿宋" w:hAnsi="方正仿宋" w:eastAsia="方正仿宋"/>
          <w:b w:val="0"/>
          <w:sz w:val="28"/>
        </w:rPr>
        <w:t>C. 评标委员会名单</w:t>
      </w:r>
      <w:r>
        <w:rPr>
          <w:rFonts w:ascii="方正仿宋" w:hAnsi="方正仿宋" w:eastAsia="方正仿宋"/>
          <w:b w:val="0"/>
          <w:sz w:val="28"/>
        </w:rPr>
        <w:br w:type="textWrapping"/>
      </w:r>
      <w:r>
        <w:rPr>
          <w:rFonts w:ascii="方正仿宋" w:hAnsi="方正仿宋" w:eastAsia="方正仿宋"/>
          <w:b w:val="0"/>
          <w:sz w:val="28"/>
        </w:rPr>
        <w:t>D. 中标通知书</w:t>
      </w:r>
    </w:p>
    <w:p w14:paraId="37457916">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文件的组成内容。正确答案为B，“投标人须知”是招标文件中指导投标人参与投标的核心文件，明确投标流程、要求及注意事项。A选项“招标公告”是招标前发布的公开信息，不属于招标文件组成部分；C选项“评标委员会名单”在评标阶段确定，非招标文件内容；D选项“中标通知书”是中标结果通知，非招标文件组成部分。</w:t>
      </w:r>
    </w:p>
    <w:p w14:paraId="38615489"/>
    <w:p w14:paraId="397A1A46">
      <w:r>
        <w:rPr>
          <w:rFonts w:ascii="方正仿宋" w:hAnsi="方正仿宋" w:eastAsia="方正仿宋"/>
          <w:b w:val="0"/>
          <w:sz w:val="28"/>
        </w:rPr>
        <w:t>17. 关于投标保证金，下列说法正确的是？</w:t>
      </w:r>
      <w:r>
        <w:rPr>
          <w:rFonts w:ascii="方正仿宋" w:hAnsi="方正仿宋" w:eastAsia="方正仿宋"/>
          <w:b w:val="0"/>
          <w:sz w:val="28"/>
        </w:rPr>
        <w:br w:type="textWrapping"/>
      </w:r>
      <w:r>
        <w:rPr>
          <w:rFonts w:ascii="方正仿宋" w:hAnsi="方正仿宋" w:eastAsia="方正仿宋"/>
          <w:b w:val="0"/>
          <w:sz w:val="28"/>
        </w:rPr>
        <w:t>A. 投标保证金的有效期应当与投标有效期一致</w:t>
      </w:r>
      <w:r>
        <w:rPr>
          <w:rFonts w:ascii="方正仿宋" w:hAnsi="方正仿宋" w:eastAsia="方正仿宋"/>
          <w:b w:val="0"/>
          <w:sz w:val="28"/>
        </w:rPr>
        <w:br w:type="textWrapping"/>
      </w:r>
      <w:r>
        <w:rPr>
          <w:rFonts w:ascii="方正仿宋" w:hAnsi="方正仿宋" w:eastAsia="方正仿宋"/>
          <w:b w:val="0"/>
          <w:sz w:val="28"/>
        </w:rPr>
        <w:t>B. 投标保证金只能采用现金形式提交</w:t>
      </w:r>
      <w:r>
        <w:rPr>
          <w:rFonts w:ascii="方正仿宋" w:hAnsi="方正仿宋" w:eastAsia="方正仿宋"/>
          <w:b w:val="0"/>
          <w:sz w:val="28"/>
        </w:rPr>
        <w:br w:type="textWrapping"/>
      </w:r>
      <w:r>
        <w:rPr>
          <w:rFonts w:ascii="方正仿宋" w:hAnsi="方正仿宋" w:eastAsia="方正仿宋"/>
          <w:b w:val="0"/>
          <w:sz w:val="28"/>
        </w:rPr>
        <w:t>C. 投标保证金金额可以高于招标文件规定的最高限额</w:t>
      </w:r>
      <w:r>
        <w:rPr>
          <w:rFonts w:ascii="方正仿宋" w:hAnsi="方正仿宋" w:eastAsia="方正仿宋"/>
          <w:b w:val="0"/>
          <w:sz w:val="28"/>
        </w:rPr>
        <w:br w:type="textWrapping"/>
      </w:r>
      <w:r>
        <w:rPr>
          <w:rFonts w:ascii="方正仿宋" w:hAnsi="方正仿宋" w:eastAsia="方正仿宋"/>
          <w:b w:val="0"/>
          <w:sz w:val="28"/>
        </w:rPr>
        <w:t>D. 投标保证金有效期不得超过60日</w:t>
      </w:r>
    </w:p>
    <w:p w14:paraId="20F22312">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投标保证金核心要求。根据《招标投标法实施条例》第二十六条，投标保证金有效期应当与投标有效期一致，故A正确。B错误，投标保证金可采用现金、支票、银行保函等多种形式；C错误，投标保证金不得超过项目估算价的2%，且不得高于招标文件规定金额；D错误，有效期与投标有效期一致而非固定60日。</w:t>
      </w:r>
    </w:p>
    <w:p w14:paraId="3F0459F9"/>
    <w:p w14:paraId="1D156E3B">
      <w:r>
        <w:rPr>
          <w:rFonts w:ascii="方正仿宋" w:hAnsi="方正仿宋" w:eastAsia="方正仿宋"/>
          <w:b w:val="0"/>
          <w:sz w:val="28"/>
        </w:rPr>
        <w:t>18. 招标人最迟应当在何时向中标人和未中标人退还投标保证金及银行同期存款利息？</w:t>
      </w:r>
      <w:r>
        <w:rPr>
          <w:rFonts w:ascii="方正仿宋" w:hAnsi="方正仿宋" w:eastAsia="方正仿宋"/>
          <w:b w:val="0"/>
          <w:sz w:val="28"/>
        </w:rPr>
        <w:br w:type="textWrapping"/>
      </w:r>
      <w:r>
        <w:rPr>
          <w:rFonts w:ascii="方正仿宋" w:hAnsi="方正仿宋" w:eastAsia="方正仿宋"/>
          <w:b w:val="0"/>
          <w:sz w:val="28"/>
        </w:rPr>
        <w:t>A. 中标通知书发出后5日内</w:t>
      </w:r>
      <w:r>
        <w:rPr>
          <w:rFonts w:ascii="方正仿宋" w:hAnsi="方正仿宋" w:eastAsia="方正仿宋"/>
          <w:b w:val="0"/>
          <w:sz w:val="28"/>
        </w:rPr>
        <w:br w:type="textWrapping"/>
      </w:r>
      <w:r>
        <w:rPr>
          <w:rFonts w:ascii="方正仿宋" w:hAnsi="方正仿宋" w:eastAsia="方正仿宋"/>
          <w:b w:val="0"/>
          <w:sz w:val="28"/>
        </w:rPr>
        <w:t>B. 书面合同签订后5日内</w:t>
      </w:r>
      <w:r>
        <w:rPr>
          <w:rFonts w:ascii="方正仿宋" w:hAnsi="方正仿宋" w:eastAsia="方正仿宋"/>
          <w:b w:val="0"/>
          <w:sz w:val="28"/>
        </w:rPr>
        <w:br w:type="textWrapping"/>
      </w:r>
      <w:r>
        <w:rPr>
          <w:rFonts w:ascii="方正仿宋" w:hAnsi="方正仿宋" w:eastAsia="方正仿宋"/>
          <w:b w:val="0"/>
          <w:sz w:val="28"/>
        </w:rPr>
        <w:t>C. 开标结束后5日内</w:t>
      </w:r>
      <w:r>
        <w:rPr>
          <w:rFonts w:ascii="方正仿宋" w:hAnsi="方正仿宋" w:eastAsia="方正仿宋"/>
          <w:b w:val="0"/>
          <w:sz w:val="28"/>
        </w:rPr>
        <w:br w:type="textWrapping"/>
      </w:r>
      <w:r>
        <w:rPr>
          <w:rFonts w:ascii="方正仿宋" w:hAnsi="方正仿宋" w:eastAsia="方正仿宋"/>
          <w:b w:val="0"/>
          <w:sz w:val="28"/>
        </w:rPr>
        <w:t>D. 投标有效期满后15日内</w:t>
      </w:r>
    </w:p>
    <w:p w14:paraId="37FDCD6D">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投标保证金的退还时限。根据《招标投标法实施条例》第五十七条，招标人最迟应当在书面合同签订后5日内向中标人和未中标投标人退还投标保证金及同期存款利息。A项未签订合同，C项开标未确定中标人，D项未明确退还时点，均不符合规定，故B为正确答案。</w:t>
      </w:r>
    </w:p>
    <w:p w14:paraId="2E06C14B"/>
    <w:p w14:paraId="5A660DA8">
      <w:r>
        <w:rPr>
          <w:rFonts w:ascii="方正仿宋" w:hAnsi="方正仿宋" w:eastAsia="方正仿宋"/>
          <w:b w:val="0"/>
          <w:sz w:val="28"/>
        </w:rPr>
        <w:t>19. 招标文件中的实质性要求不包括以下哪项？</w:t>
      </w:r>
      <w:r>
        <w:rPr>
          <w:rFonts w:ascii="方正仿宋" w:hAnsi="方正仿宋" w:eastAsia="方正仿宋"/>
          <w:b w:val="0"/>
          <w:sz w:val="28"/>
        </w:rPr>
        <w:br w:type="textWrapping"/>
      </w:r>
      <w:r>
        <w:rPr>
          <w:rFonts w:ascii="方正仿宋" w:hAnsi="方正仿宋" w:eastAsia="方正仿宋"/>
          <w:b w:val="0"/>
          <w:sz w:val="28"/>
        </w:rPr>
        <w:t>A. 招标项目的技术规格</w:t>
      </w:r>
      <w:r>
        <w:rPr>
          <w:rFonts w:ascii="方正仿宋" w:hAnsi="方正仿宋" w:eastAsia="方正仿宋"/>
          <w:b w:val="0"/>
          <w:sz w:val="28"/>
        </w:rPr>
        <w:br w:type="textWrapping"/>
      </w:r>
      <w:r>
        <w:rPr>
          <w:rFonts w:ascii="方正仿宋" w:hAnsi="方正仿宋" w:eastAsia="方正仿宋"/>
          <w:b w:val="0"/>
          <w:sz w:val="28"/>
        </w:rPr>
        <w:t>B. 招标项目的评标标准</w:t>
      </w:r>
      <w:r>
        <w:rPr>
          <w:rFonts w:ascii="方正仿宋" w:hAnsi="方正仿宋" w:eastAsia="方正仿宋"/>
          <w:b w:val="0"/>
          <w:sz w:val="28"/>
        </w:rPr>
        <w:br w:type="textWrapping"/>
      </w:r>
      <w:r>
        <w:rPr>
          <w:rFonts w:ascii="方正仿宋" w:hAnsi="方正仿宋" w:eastAsia="方正仿宋"/>
          <w:b w:val="0"/>
          <w:sz w:val="28"/>
        </w:rPr>
        <w:t>C. 招标项目的预算金额</w:t>
      </w:r>
      <w:r>
        <w:rPr>
          <w:rFonts w:ascii="方正仿宋" w:hAnsi="方正仿宋" w:eastAsia="方正仿宋"/>
          <w:b w:val="0"/>
          <w:sz w:val="28"/>
        </w:rPr>
        <w:br w:type="textWrapping"/>
      </w:r>
      <w:r>
        <w:rPr>
          <w:rFonts w:ascii="方正仿宋" w:hAnsi="方正仿宋" w:eastAsia="方正仿宋"/>
          <w:b w:val="0"/>
          <w:sz w:val="28"/>
        </w:rPr>
        <w:t>D. 招标项目的办公地址</w:t>
      </w:r>
    </w:p>
    <w:p w14:paraId="715E9E16">
      <w:r>
        <w:rPr>
          <w:rFonts w:ascii="方正仿宋" w:hAnsi="方正仿宋" w:eastAsia="方正仿宋"/>
          <w:b/>
          <w:sz w:val="28"/>
        </w:rPr>
        <w:t>【答案】</w:t>
      </w:r>
      <w:r>
        <w:rPr>
          <w:rFonts w:ascii="方正仿宋" w:hAnsi="方正仿宋" w:eastAsia="方正仿宋"/>
          <w:b w:val="0"/>
          <w:sz w:val="28"/>
        </w:rPr>
        <w:t>：D</w:t>
      </w:r>
      <w:r>
        <w:rPr>
          <w:rFonts w:ascii="方正仿宋" w:hAnsi="方正仿宋" w:eastAsia="方正仿宋"/>
          <w:b w:val="0"/>
          <w:sz w:val="28"/>
        </w:rPr>
        <w:br w:type="textWrapping"/>
      </w:r>
      <w:r>
        <w:rPr>
          <w:rFonts w:ascii="方正仿宋" w:hAnsi="方正仿宋" w:eastAsia="方正仿宋"/>
          <w:b w:val="0"/>
          <w:sz w:val="28"/>
        </w:rPr>
        <w:t>解析：本题考察招标文件的实质性内容。根据《招标投标法》，实质性要求包括技术规格（A）、评标标准（B）、预算金额（C）等核心信息；而招标项目的办公地址属于非关键信息，不影响投标决策和评审，故D为非实质性要求。</w:t>
      </w:r>
    </w:p>
    <w:p w14:paraId="5DEE373C"/>
    <w:p w14:paraId="26873ADB">
      <w:r>
        <w:rPr>
          <w:rFonts w:ascii="方正仿宋" w:hAnsi="方正仿宋" w:eastAsia="方正仿宋"/>
          <w:b w:val="0"/>
          <w:sz w:val="28"/>
        </w:rPr>
        <w:t>20. 依法必须进行招标的项目，评标委员会中技术、经济等方面的专家成员不得少于成员总数的比例是？</w:t>
      </w:r>
      <w:r>
        <w:rPr>
          <w:rFonts w:ascii="方正仿宋" w:hAnsi="方正仿宋" w:eastAsia="方正仿宋"/>
          <w:b w:val="0"/>
          <w:sz w:val="28"/>
        </w:rPr>
        <w:br w:type="textWrapping"/>
      </w:r>
      <w:r>
        <w:rPr>
          <w:rFonts w:ascii="方正仿宋" w:hAnsi="方正仿宋" w:eastAsia="方正仿宋"/>
          <w:b w:val="0"/>
          <w:sz w:val="28"/>
        </w:rPr>
        <w:t>A. 1/2</w:t>
      </w:r>
      <w:r>
        <w:rPr>
          <w:rFonts w:ascii="方正仿宋" w:hAnsi="方正仿宋" w:eastAsia="方正仿宋"/>
          <w:b w:val="0"/>
          <w:sz w:val="28"/>
        </w:rPr>
        <w:br w:type="textWrapping"/>
      </w:r>
      <w:r>
        <w:rPr>
          <w:rFonts w:ascii="方正仿宋" w:hAnsi="方正仿宋" w:eastAsia="方正仿宋"/>
          <w:b w:val="0"/>
          <w:sz w:val="28"/>
        </w:rPr>
        <w:t>B. 1/3</w:t>
      </w:r>
      <w:r>
        <w:rPr>
          <w:rFonts w:ascii="方正仿宋" w:hAnsi="方正仿宋" w:eastAsia="方正仿宋"/>
          <w:b w:val="0"/>
          <w:sz w:val="28"/>
        </w:rPr>
        <w:br w:type="textWrapping"/>
      </w:r>
      <w:r>
        <w:rPr>
          <w:rFonts w:ascii="方正仿宋" w:hAnsi="方正仿宋" w:eastAsia="方正仿宋"/>
          <w:b w:val="0"/>
          <w:sz w:val="28"/>
        </w:rPr>
        <w:t>C. 2/3</w:t>
      </w:r>
      <w:r>
        <w:rPr>
          <w:rFonts w:ascii="方正仿宋" w:hAnsi="方正仿宋" w:eastAsia="方正仿宋"/>
          <w:b w:val="0"/>
          <w:sz w:val="28"/>
        </w:rPr>
        <w:br w:type="textWrapping"/>
      </w:r>
      <w:r>
        <w:rPr>
          <w:rFonts w:ascii="方正仿宋" w:hAnsi="方正仿宋" w:eastAsia="方正仿宋"/>
          <w:b w:val="0"/>
          <w:sz w:val="28"/>
        </w:rPr>
        <w:t>D. 3/4</w:t>
      </w:r>
    </w:p>
    <w:p w14:paraId="7B9D2008">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评标委员会专家构成的法定要求。根据《招标投标法》第三十七条，评标委员会由招标人代表和有关技术、经济等方面的专家组成，其中技术、经济等方面的专家不得少于成员总数的三分之二，因此C选项正确。A、B选项比例不足法定要求，D选项“3/4”超过法定标准，不符合规定。</w:t>
      </w:r>
    </w:p>
    <w:p w14:paraId="26E1D82E"/>
    <w:p w14:paraId="23F7C0B9">
      <w:r>
        <w:rPr>
          <w:rFonts w:ascii="方正仿宋" w:hAnsi="方正仿宋" w:eastAsia="方正仿宋"/>
          <w:b w:val="0"/>
          <w:sz w:val="28"/>
        </w:rPr>
        <w:t>21. 下列关于投标保证金的表述中，正确的是？</w:t>
      </w:r>
      <w:r>
        <w:rPr>
          <w:rFonts w:ascii="方正仿宋" w:hAnsi="方正仿宋" w:eastAsia="方正仿宋"/>
          <w:b w:val="0"/>
          <w:sz w:val="28"/>
        </w:rPr>
        <w:br w:type="textWrapping"/>
      </w:r>
      <w:r>
        <w:rPr>
          <w:rFonts w:ascii="方正仿宋" w:hAnsi="方正仿宋" w:eastAsia="方正仿宋"/>
          <w:b w:val="0"/>
          <w:sz w:val="28"/>
        </w:rPr>
        <w:t>A. 投标保证金只能以现金形式提交</w:t>
      </w:r>
      <w:r>
        <w:rPr>
          <w:rFonts w:ascii="方正仿宋" w:hAnsi="方正仿宋" w:eastAsia="方正仿宋"/>
          <w:b w:val="0"/>
          <w:sz w:val="28"/>
        </w:rPr>
        <w:br w:type="textWrapping"/>
      </w:r>
      <w:r>
        <w:rPr>
          <w:rFonts w:ascii="方正仿宋" w:hAnsi="方正仿宋" w:eastAsia="方正仿宋"/>
          <w:b w:val="0"/>
          <w:sz w:val="28"/>
        </w:rPr>
        <w:t>B. 投标保证金有效期应当与投标有效期一致</w:t>
      </w:r>
      <w:r>
        <w:rPr>
          <w:rFonts w:ascii="方正仿宋" w:hAnsi="方正仿宋" w:eastAsia="方正仿宋"/>
          <w:b w:val="0"/>
          <w:sz w:val="28"/>
        </w:rPr>
        <w:br w:type="textWrapping"/>
      </w:r>
      <w:r>
        <w:rPr>
          <w:rFonts w:ascii="方正仿宋" w:hAnsi="方正仿宋" w:eastAsia="方正仿宋"/>
          <w:b w:val="0"/>
          <w:sz w:val="28"/>
        </w:rPr>
        <w:t>C. 投标保证金金额不得超过项目估算价的5%</w:t>
      </w:r>
      <w:r>
        <w:rPr>
          <w:rFonts w:ascii="方正仿宋" w:hAnsi="方正仿宋" w:eastAsia="方正仿宋"/>
          <w:b w:val="0"/>
          <w:sz w:val="28"/>
        </w:rPr>
        <w:br w:type="textWrapping"/>
      </w:r>
      <w:r>
        <w:rPr>
          <w:rFonts w:ascii="方正仿宋" w:hAnsi="方正仿宋" w:eastAsia="方正仿宋"/>
          <w:b w:val="0"/>
          <w:sz w:val="28"/>
        </w:rPr>
        <w:t>D. 未中标人的投标保证金应在中标通知书发出后3日内退还</w:t>
      </w:r>
    </w:p>
    <w:p w14:paraId="6523528D">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投标保证金知识点。正确选项B符合《招标投标法实施条例》规定，投标保证金有效期需与投标有效期一致。错误选项A（只能现金）错误，还可采用保函等形式；C（5%）错误，应为2%（最高限额）；D（3日内）错误，应在书面合同签订后5日内退还。</w:t>
      </w:r>
    </w:p>
    <w:p w14:paraId="0C1AC1D9"/>
    <w:p w14:paraId="40B07E06">
      <w:r>
        <w:rPr>
          <w:rFonts w:ascii="方正仿宋" w:hAnsi="方正仿宋" w:eastAsia="方正仿宋"/>
          <w:b w:val="0"/>
          <w:sz w:val="28"/>
        </w:rPr>
        <w:t>22. 关于评标委员会的组建与评标专家的抽取，下列说法正确的是（ ）</w:t>
      </w:r>
      <w:r>
        <w:rPr>
          <w:rFonts w:ascii="方正仿宋" w:hAnsi="方正仿宋" w:eastAsia="方正仿宋"/>
          <w:b w:val="0"/>
          <w:sz w:val="28"/>
        </w:rPr>
        <w:br w:type="textWrapping"/>
      </w:r>
      <w:r>
        <w:rPr>
          <w:rFonts w:ascii="方正仿宋" w:hAnsi="方正仿宋" w:eastAsia="方正仿宋"/>
          <w:b w:val="0"/>
          <w:sz w:val="28"/>
        </w:rPr>
        <w:t>A. 评标专家必须从国务院有关部门组建的国家评标专家库中随机抽取</w:t>
      </w:r>
      <w:r>
        <w:rPr>
          <w:rFonts w:ascii="方正仿宋" w:hAnsi="方正仿宋" w:eastAsia="方正仿宋"/>
          <w:b w:val="0"/>
          <w:sz w:val="28"/>
        </w:rPr>
        <w:br w:type="textWrapping"/>
      </w:r>
      <w:r>
        <w:rPr>
          <w:rFonts w:ascii="方正仿宋" w:hAnsi="方正仿宋" w:eastAsia="方正仿宋"/>
          <w:b w:val="0"/>
          <w:sz w:val="28"/>
        </w:rPr>
        <w:t>B. 与投标人有利害关系的人员，若其近亲属为该项目招标人，可不回避</w:t>
      </w:r>
      <w:r>
        <w:rPr>
          <w:rFonts w:ascii="方正仿宋" w:hAnsi="方正仿宋" w:eastAsia="方正仿宋"/>
          <w:b w:val="0"/>
          <w:sz w:val="28"/>
        </w:rPr>
        <w:br w:type="textWrapping"/>
      </w:r>
      <w:r>
        <w:rPr>
          <w:rFonts w:ascii="方正仿宋" w:hAnsi="方正仿宋" w:eastAsia="方正仿宋"/>
          <w:b w:val="0"/>
          <w:sz w:val="28"/>
        </w:rPr>
        <w:t>C. 评标专家因突发疾病无法参与评标，招标人应重新从专家库中随机抽取替代专家</w:t>
      </w:r>
      <w:r>
        <w:rPr>
          <w:rFonts w:ascii="方正仿宋" w:hAnsi="方正仿宋" w:eastAsia="方正仿宋"/>
          <w:b w:val="0"/>
          <w:sz w:val="28"/>
        </w:rPr>
        <w:br w:type="textWrapping"/>
      </w:r>
      <w:r>
        <w:rPr>
          <w:rFonts w:ascii="方正仿宋" w:hAnsi="方正仿宋" w:eastAsia="方正仿宋"/>
          <w:b w:val="0"/>
          <w:sz w:val="28"/>
        </w:rPr>
        <w:t>D. 评标委员会成员名单在中标结果确定后，方可向社会公布</w:t>
      </w:r>
    </w:p>
    <w:p w14:paraId="12A77A40">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评标委员会组建与专家抽取的知识点。评标专家因突发疾病无法到场时，招标人需重新从专家库随机抽取替代专家，以保证评标的公正性，故C正确。A选项错误，专家库包括国家和地方两级，并非必须从国务院组建的国家库抽取；B选项错误，与投标人有利害关系的人员（包括近亲属关系）均应回避；D选项错误，评标委员会成员名单在中标结果确定前应当保密，而非确定后才公布。</w:t>
      </w:r>
    </w:p>
    <w:p w14:paraId="46C39F64"/>
    <w:p w14:paraId="1CAD1ABC">
      <w:r>
        <w:rPr>
          <w:rFonts w:ascii="方正仿宋" w:hAnsi="方正仿宋" w:eastAsia="方正仿宋"/>
          <w:b w:val="0"/>
          <w:sz w:val="28"/>
        </w:rPr>
        <w:t>23. 在评标过程中，下列哪种情况会导致投标文件被废标？（）</w:t>
      </w:r>
      <w:r>
        <w:rPr>
          <w:rFonts w:ascii="方正仿宋" w:hAnsi="方正仿宋" w:eastAsia="方正仿宋"/>
          <w:b w:val="0"/>
          <w:sz w:val="28"/>
        </w:rPr>
        <w:br w:type="textWrapping"/>
      </w:r>
      <w:r>
        <w:rPr>
          <w:rFonts w:ascii="方正仿宋" w:hAnsi="方正仿宋" w:eastAsia="方正仿宋"/>
          <w:b w:val="0"/>
          <w:sz w:val="28"/>
        </w:rPr>
        <w:t>A. 投标文件未按招标文件要求密封</w:t>
      </w:r>
      <w:r>
        <w:rPr>
          <w:rFonts w:ascii="方正仿宋" w:hAnsi="方正仿宋" w:eastAsia="方正仿宋"/>
          <w:b w:val="0"/>
          <w:sz w:val="28"/>
        </w:rPr>
        <w:br w:type="textWrapping"/>
      </w:r>
      <w:r>
        <w:rPr>
          <w:rFonts w:ascii="方正仿宋" w:hAnsi="方正仿宋" w:eastAsia="方正仿宋"/>
          <w:b w:val="0"/>
          <w:sz w:val="28"/>
        </w:rPr>
        <w:t>B. 投标文件逾期送达</w:t>
      </w:r>
      <w:r>
        <w:rPr>
          <w:rFonts w:ascii="方正仿宋" w:hAnsi="方正仿宋" w:eastAsia="方正仿宋"/>
          <w:b w:val="0"/>
          <w:sz w:val="28"/>
        </w:rPr>
        <w:br w:type="textWrapping"/>
      </w:r>
      <w:r>
        <w:rPr>
          <w:rFonts w:ascii="方正仿宋" w:hAnsi="方正仿宋" w:eastAsia="方正仿宋"/>
          <w:b w:val="0"/>
          <w:sz w:val="28"/>
        </w:rPr>
        <w:t>C. 投标文件未经单位盖章并由法定代表人签字</w:t>
      </w:r>
      <w:r>
        <w:rPr>
          <w:rFonts w:ascii="方正仿宋" w:hAnsi="方正仿宋" w:eastAsia="方正仿宋"/>
          <w:b w:val="0"/>
          <w:sz w:val="28"/>
        </w:rPr>
        <w:br w:type="textWrapping"/>
      </w:r>
      <w:r>
        <w:rPr>
          <w:rFonts w:ascii="方正仿宋" w:hAnsi="方正仿宋" w:eastAsia="方正仿宋"/>
          <w:b w:val="0"/>
          <w:sz w:val="28"/>
        </w:rPr>
        <w:t>D. 投标人名称与营业执照不一致</w:t>
      </w:r>
    </w:p>
    <w:p w14:paraId="6FE0D9F9">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废标情形知识点。正确答案为C，根据《评标委员会和评标方法暂行规定》，投标文件未经单位盖章并由法定代表人或其授权代理人签字的，应作废标处理。选项A“未按要求密封”通常在开标时由招标人或监督机构当场拒收，不属于评标阶段的废标情形；选项B“逾期送达”属于拒收范畴，不进入评标环节；选项D“名称不一致”可能属于资格审查不合格，但若投标人名称与营业执照一致仅为笔误，可能通过澄清补正，而非直接废标，且该情形更偏向资格审查问题，非投标文件本身的废标条件。</w:t>
      </w:r>
    </w:p>
    <w:p w14:paraId="42395BAE"/>
    <w:p w14:paraId="715BF604">
      <w:r>
        <w:rPr>
          <w:rFonts w:ascii="方正仿宋" w:hAnsi="方正仿宋" w:eastAsia="方正仿宋"/>
          <w:b w:val="0"/>
          <w:sz w:val="28"/>
        </w:rPr>
        <w:t>24. 根据《招标投标法》规定，招标文件中必须明确的实质性内容是（）</w:t>
      </w:r>
      <w:r>
        <w:rPr>
          <w:rFonts w:ascii="方正仿宋" w:hAnsi="方正仿宋" w:eastAsia="方正仿宋"/>
          <w:b w:val="0"/>
          <w:sz w:val="28"/>
        </w:rPr>
        <w:br w:type="textWrapping"/>
      </w:r>
      <w:r>
        <w:rPr>
          <w:rFonts w:ascii="方正仿宋" w:hAnsi="方正仿宋" w:eastAsia="方正仿宋"/>
          <w:b w:val="0"/>
          <w:sz w:val="28"/>
        </w:rPr>
        <w:t>A. 招标项目的技术要求</w:t>
      </w:r>
      <w:r>
        <w:rPr>
          <w:rFonts w:ascii="方正仿宋" w:hAnsi="方正仿宋" w:eastAsia="方正仿宋"/>
          <w:b w:val="0"/>
          <w:sz w:val="28"/>
        </w:rPr>
        <w:br w:type="textWrapping"/>
      </w:r>
      <w:r>
        <w:rPr>
          <w:rFonts w:ascii="方正仿宋" w:hAnsi="方正仿宋" w:eastAsia="方正仿宋"/>
          <w:b w:val="0"/>
          <w:sz w:val="28"/>
        </w:rPr>
        <w:t>B. 评标标准和方法</w:t>
      </w:r>
      <w:r>
        <w:rPr>
          <w:rFonts w:ascii="方正仿宋" w:hAnsi="方正仿宋" w:eastAsia="方正仿宋"/>
          <w:b w:val="0"/>
          <w:sz w:val="28"/>
        </w:rPr>
        <w:br w:type="textWrapping"/>
      </w:r>
      <w:r>
        <w:rPr>
          <w:rFonts w:ascii="方正仿宋" w:hAnsi="方正仿宋" w:eastAsia="方正仿宋"/>
          <w:b w:val="0"/>
          <w:sz w:val="28"/>
        </w:rPr>
        <w:t>C. 对投标人的业绩要求</w:t>
      </w:r>
      <w:r>
        <w:rPr>
          <w:rFonts w:ascii="方正仿宋" w:hAnsi="方正仿宋" w:eastAsia="方正仿宋"/>
          <w:b w:val="0"/>
          <w:sz w:val="28"/>
        </w:rPr>
        <w:br w:type="textWrapping"/>
      </w:r>
      <w:r>
        <w:rPr>
          <w:rFonts w:ascii="方正仿宋" w:hAnsi="方正仿宋" w:eastAsia="方正仿宋"/>
          <w:b w:val="0"/>
          <w:sz w:val="28"/>
        </w:rPr>
        <w:t>D. 投标保证金的金额</w:t>
      </w:r>
    </w:p>
    <w:p w14:paraId="203CCF07">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文件实质性内容知识点。正确答案为B，因为《招标投标法》明确规定，招标文件应当包含“评标标准和方法”等实质性要求和条件，这是评标的核心依据。选项A“技术要求”虽为招标文件内容，但属于技术层面描述，非“必须明确的核心实质性内容”；选项C“业绩要求”可能作为资格审查标准，但非所有招标文件均需强制包含；选项D“投标保证金金额”通常在招标文件中规定，但并非“必须明确的实质性内容”（金额可由招标人根据项目情况设定，非法律强制要求的唯一实质性内容）。</w:t>
      </w:r>
    </w:p>
    <w:p w14:paraId="33BDDC1E"/>
    <w:p w14:paraId="7D11BDAC">
      <w:r>
        <w:rPr>
          <w:rFonts w:ascii="方正仿宋" w:hAnsi="方正仿宋" w:eastAsia="方正仿宋"/>
          <w:b w:val="0"/>
          <w:sz w:val="28"/>
        </w:rPr>
        <w:t>25. 某依法必须进行招标的项目，在开标现场，招标人发现某投标人的投标文件未按招标文件要求密封，此时招标人应当（ ）</w:t>
      </w:r>
      <w:r>
        <w:rPr>
          <w:rFonts w:ascii="方正仿宋" w:hAnsi="方正仿宋" w:eastAsia="方正仿宋"/>
          <w:b w:val="0"/>
          <w:sz w:val="28"/>
        </w:rPr>
        <w:br w:type="textWrapping"/>
      </w:r>
      <w:r>
        <w:rPr>
          <w:rFonts w:ascii="方正仿宋" w:hAnsi="方正仿宋" w:eastAsia="方正仿宋"/>
          <w:b w:val="0"/>
          <w:sz w:val="28"/>
        </w:rPr>
        <w:t>A. 要求该投标人重新密封后继续开标</w:t>
      </w:r>
      <w:r>
        <w:rPr>
          <w:rFonts w:ascii="方正仿宋" w:hAnsi="方正仿宋" w:eastAsia="方正仿宋"/>
          <w:b w:val="0"/>
          <w:sz w:val="28"/>
        </w:rPr>
        <w:br w:type="textWrapping"/>
      </w:r>
      <w:r>
        <w:rPr>
          <w:rFonts w:ascii="方正仿宋" w:hAnsi="方正仿宋" w:eastAsia="方正仿宋"/>
          <w:b w:val="0"/>
          <w:sz w:val="28"/>
        </w:rPr>
        <w:t>B. 宣布该投标文件为废标，不再进入评标</w:t>
      </w:r>
      <w:r>
        <w:rPr>
          <w:rFonts w:ascii="方正仿宋" w:hAnsi="方正仿宋" w:eastAsia="方正仿宋"/>
          <w:b w:val="0"/>
          <w:sz w:val="28"/>
        </w:rPr>
        <w:br w:type="textWrapping"/>
      </w:r>
      <w:r>
        <w:rPr>
          <w:rFonts w:ascii="方正仿宋" w:hAnsi="方正仿宋" w:eastAsia="方正仿宋"/>
          <w:b w:val="0"/>
          <w:sz w:val="28"/>
        </w:rPr>
        <w:t>C. 检查密封情况，若有轻微瑕疵可允许继续开标</w:t>
      </w:r>
      <w:r>
        <w:rPr>
          <w:rFonts w:ascii="方正仿宋" w:hAnsi="方正仿宋" w:eastAsia="方正仿宋"/>
          <w:b w:val="0"/>
          <w:sz w:val="28"/>
        </w:rPr>
        <w:br w:type="textWrapping"/>
      </w:r>
      <w:r>
        <w:rPr>
          <w:rFonts w:ascii="方正仿宋" w:hAnsi="方正仿宋" w:eastAsia="方正仿宋"/>
          <w:b w:val="0"/>
          <w:sz w:val="28"/>
        </w:rPr>
        <w:t>D. 直接拒收该投标文件，终止开标并重新组织招标</w:t>
      </w:r>
    </w:p>
    <w:p w14:paraId="376AF3B2">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开标程序中对无效投标文件的处理知识点。根据《标准施工招标文件》及相关规定，未按招标文件要求密封的投标文件属于无效投标文件，招标人应当当场宣布为废标，不再进入评标环节，故B正确。A选项错误，未密封属于重大偏差，不可补正；C选项中即使有轻微瑕疵，未按规定密封仍应拒收；D选项错误，终止开标并重新组织招标过于极端，只需拒收该无效投标文件，继续开标其他有效投标即可。</w:t>
      </w:r>
    </w:p>
    <w:p w14:paraId="294EC6E4"/>
    <w:p w14:paraId="1AC9027D">
      <w:r>
        <w:rPr>
          <w:rFonts w:ascii="方正仿宋" w:hAnsi="方正仿宋" w:eastAsia="方正仿宋"/>
          <w:b w:val="0"/>
          <w:sz w:val="28"/>
        </w:rPr>
        <w:t>26. 投标人对招标文件有异议的，应当在什么时间向招标人提出？</w:t>
      </w:r>
      <w:r>
        <w:rPr>
          <w:rFonts w:ascii="方正仿宋" w:hAnsi="方正仿宋" w:eastAsia="方正仿宋"/>
          <w:b w:val="0"/>
          <w:sz w:val="28"/>
        </w:rPr>
        <w:br w:type="textWrapping"/>
      </w:r>
      <w:r>
        <w:rPr>
          <w:rFonts w:ascii="方正仿宋" w:hAnsi="方正仿宋" w:eastAsia="方正仿宋"/>
          <w:b w:val="0"/>
          <w:sz w:val="28"/>
        </w:rPr>
        <w:t>A. 投标截止时间10日前</w:t>
      </w:r>
      <w:r>
        <w:rPr>
          <w:rFonts w:ascii="方正仿宋" w:hAnsi="方正仿宋" w:eastAsia="方正仿宋"/>
          <w:b w:val="0"/>
          <w:sz w:val="28"/>
        </w:rPr>
        <w:br w:type="textWrapping"/>
      </w:r>
      <w:r>
        <w:rPr>
          <w:rFonts w:ascii="方正仿宋" w:hAnsi="方正仿宋" w:eastAsia="方正仿宋"/>
          <w:b w:val="0"/>
          <w:sz w:val="28"/>
        </w:rPr>
        <w:t>B. 投标截止时间5日前</w:t>
      </w:r>
      <w:r>
        <w:rPr>
          <w:rFonts w:ascii="方正仿宋" w:hAnsi="方正仿宋" w:eastAsia="方正仿宋"/>
          <w:b w:val="0"/>
          <w:sz w:val="28"/>
        </w:rPr>
        <w:br w:type="textWrapping"/>
      </w:r>
      <w:r>
        <w:rPr>
          <w:rFonts w:ascii="方正仿宋" w:hAnsi="方正仿宋" w:eastAsia="方正仿宋"/>
          <w:b w:val="0"/>
          <w:sz w:val="28"/>
        </w:rPr>
        <w:t>C. 中标候选人公示期间</w:t>
      </w:r>
      <w:r>
        <w:rPr>
          <w:rFonts w:ascii="方正仿宋" w:hAnsi="方正仿宋" w:eastAsia="方正仿宋"/>
          <w:b w:val="0"/>
          <w:sz w:val="28"/>
        </w:rPr>
        <w:br w:type="textWrapping"/>
      </w:r>
      <w:r>
        <w:rPr>
          <w:rFonts w:ascii="方正仿宋" w:hAnsi="方正仿宋" w:eastAsia="方正仿宋"/>
          <w:b w:val="0"/>
          <w:sz w:val="28"/>
        </w:rPr>
        <w:t>D. 开标现场当场提出</w:t>
      </w:r>
    </w:p>
    <w:p w14:paraId="621B4878">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投标人对招标文件异议的提出时间知识点。正确答案为A，根据《招标投标法实施条例》第二十二条，对招标文件异议应在投标截止时间10日前提出，招标人3日内答复。B错误，异议提出时间为10日前；C错误，中标候选人公示期间提出的是对评标结果的异议；D错误，开标现场提出不符合法定程序，应书面提前提出。</w:t>
      </w:r>
    </w:p>
    <w:p w14:paraId="5B1D9C98"/>
    <w:p w14:paraId="63200059">
      <w:r>
        <w:rPr>
          <w:rFonts w:ascii="方正仿宋" w:hAnsi="方正仿宋" w:eastAsia="方正仿宋"/>
          <w:b w:val="0"/>
          <w:sz w:val="28"/>
        </w:rPr>
        <w:t>27. 招标代理机构在代理活动中，下列哪项行为违反法律法规规定？</w:t>
      </w:r>
      <w:r>
        <w:rPr>
          <w:rFonts w:ascii="方正仿宋" w:hAnsi="方正仿宋" w:eastAsia="方正仿宋"/>
          <w:b w:val="0"/>
          <w:sz w:val="28"/>
        </w:rPr>
        <w:br w:type="textWrapping"/>
      </w:r>
      <w:r>
        <w:rPr>
          <w:rFonts w:ascii="方正仿宋" w:hAnsi="方正仿宋" w:eastAsia="方正仿宋"/>
          <w:b w:val="0"/>
          <w:sz w:val="28"/>
        </w:rPr>
        <w:t>A. 接受招标人委托编制招标文件</w:t>
      </w:r>
      <w:r>
        <w:rPr>
          <w:rFonts w:ascii="方正仿宋" w:hAnsi="方正仿宋" w:eastAsia="方正仿宋"/>
          <w:b w:val="0"/>
          <w:sz w:val="28"/>
        </w:rPr>
        <w:br w:type="textWrapping"/>
      </w:r>
      <w:r>
        <w:rPr>
          <w:rFonts w:ascii="方正仿宋" w:hAnsi="方正仿宋" w:eastAsia="方正仿宋"/>
          <w:b w:val="0"/>
          <w:sz w:val="28"/>
        </w:rPr>
        <w:t>B. 组织开标并协助初步评审</w:t>
      </w:r>
      <w:r>
        <w:rPr>
          <w:rFonts w:ascii="方正仿宋" w:hAnsi="方正仿宋" w:eastAsia="方正仿宋"/>
          <w:b w:val="0"/>
          <w:sz w:val="28"/>
        </w:rPr>
        <w:br w:type="textWrapping"/>
      </w:r>
      <w:r>
        <w:rPr>
          <w:rFonts w:ascii="方正仿宋" w:hAnsi="方正仿宋" w:eastAsia="方正仿宋"/>
          <w:b w:val="0"/>
          <w:sz w:val="28"/>
        </w:rPr>
        <w:t>C. 收受投标人提供的贵重礼品</w:t>
      </w:r>
      <w:r>
        <w:rPr>
          <w:rFonts w:ascii="方正仿宋" w:hAnsi="方正仿宋" w:eastAsia="方正仿宋"/>
          <w:b w:val="0"/>
          <w:sz w:val="28"/>
        </w:rPr>
        <w:br w:type="textWrapping"/>
      </w:r>
      <w:r>
        <w:rPr>
          <w:rFonts w:ascii="方正仿宋" w:hAnsi="方正仿宋" w:eastAsia="方正仿宋"/>
          <w:b w:val="0"/>
          <w:sz w:val="28"/>
        </w:rPr>
        <w:t>D. 向招标人如实报告潜在投标人质疑</w:t>
      </w:r>
    </w:p>
    <w:p w14:paraId="610D61A3">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代理机构的禁止行为。根据《招标投标法》第五十条，招标代理机构不得收受投标人财物或其他好处。C项收受贵重礼品属于索贿行为，违反规定。A、B、D均为代理机构应履行的合法职责。故正确答案为C。</w:t>
      </w:r>
    </w:p>
    <w:p w14:paraId="51522F8F"/>
    <w:p w14:paraId="023071DC">
      <w:r>
        <w:rPr>
          <w:rFonts w:ascii="方正仿宋" w:hAnsi="方正仿宋" w:eastAsia="方正仿宋"/>
          <w:b w:val="0"/>
          <w:sz w:val="28"/>
        </w:rPr>
        <w:t>28. 依法必须进行招标的项目，自招标文件开始发出至投标截止日的最短期限是（ ）。</w:t>
      </w:r>
      <w:r>
        <w:rPr>
          <w:rFonts w:ascii="方正仿宋" w:hAnsi="方正仿宋" w:eastAsia="方正仿宋"/>
          <w:b w:val="0"/>
          <w:sz w:val="28"/>
        </w:rPr>
        <w:br w:type="textWrapping"/>
      </w:r>
      <w:r>
        <w:rPr>
          <w:rFonts w:ascii="方正仿宋" w:hAnsi="方正仿宋" w:eastAsia="方正仿宋"/>
          <w:b w:val="0"/>
          <w:sz w:val="28"/>
        </w:rPr>
        <w:t>A. 7日</w:t>
      </w:r>
      <w:r>
        <w:rPr>
          <w:rFonts w:ascii="方正仿宋" w:hAnsi="方正仿宋" w:eastAsia="方正仿宋"/>
          <w:b w:val="0"/>
          <w:sz w:val="28"/>
        </w:rPr>
        <w:br w:type="textWrapping"/>
      </w:r>
      <w:r>
        <w:rPr>
          <w:rFonts w:ascii="方正仿宋" w:hAnsi="方正仿宋" w:eastAsia="方正仿宋"/>
          <w:b w:val="0"/>
          <w:sz w:val="28"/>
        </w:rPr>
        <w:t>B. 15日</w:t>
      </w:r>
      <w:r>
        <w:rPr>
          <w:rFonts w:ascii="方正仿宋" w:hAnsi="方正仿宋" w:eastAsia="方正仿宋"/>
          <w:b w:val="0"/>
          <w:sz w:val="28"/>
        </w:rPr>
        <w:br w:type="textWrapping"/>
      </w:r>
      <w:r>
        <w:rPr>
          <w:rFonts w:ascii="方正仿宋" w:hAnsi="方正仿宋" w:eastAsia="方正仿宋"/>
          <w:b w:val="0"/>
          <w:sz w:val="28"/>
        </w:rPr>
        <w:t>C. 20日</w:t>
      </w:r>
      <w:r>
        <w:rPr>
          <w:rFonts w:ascii="方正仿宋" w:hAnsi="方正仿宋" w:eastAsia="方正仿宋"/>
          <w:b w:val="0"/>
          <w:sz w:val="28"/>
        </w:rPr>
        <w:br w:type="textWrapping"/>
      </w:r>
      <w:r>
        <w:rPr>
          <w:rFonts w:ascii="方正仿宋" w:hAnsi="方正仿宋" w:eastAsia="方正仿宋"/>
          <w:b w:val="0"/>
          <w:sz w:val="28"/>
        </w:rPr>
        <w:t>D. 30日</w:t>
      </w:r>
    </w:p>
    <w:p w14:paraId="125BC1DC">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流程关键时间节点。根据《招标投标法》第二十四条，依法必须进行招标的项目，自招标文件开始发出之日起至投标人提交投标文件截止之日止，最短不得少于20日，C项正确。A项7日、B项15日均低于法定最低要求，D项30日为最长时间（非最短）。</w:t>
      </w:r>
    </w:p>
    <w:p w14:paraId="5731DC06"/>
    <w:p w14:paraId="7084EEFC">
      <w:r>
        <w:rPr>
          <w:rFonts w:ascii="方正仿宋" w:hAnsi="方正仿宋" w:eastAsia="方正仿宋"/>
          <w:b w:val="0"/>
          <w:sz w:val="28"/>
        </w:rPr>
        <w:t>29. 根据《招标投标法》及相关规定，招标代理机构的资质等级分为以下哪两类？</w:t>
      </w:r>
      <w:r>
        <w:rPr>
          <w:rFonts w:ascii="方正仿宋" w:hAnsi="方正仿宋" w:eastAsia="方正仿宋"/>
          <w:b w:val="0"/>
          <w:sz w:val="28"/>
        </w:rPr>
        <w:br w:type="textWrapping"/>
      </w:r>
      <w:r>
        <w:rPr>
          <w:rFonts w:ascii="方正仿宋" w:hAnsi="方正仿宋" w:eastAsia="方正仿宋"/>
          <w:b w:val="0"/>
          <w:sz w:val="28"/>
        </w:rPr>
        <w:t>A. 甲级、乙级</w:t>
      </w:r>
      <w:r>
        <w:rPr>
          <w:rFonts w:ascii="方正仿宋" w:hAnsi="方正仿宋" w:eastAsia="方正仿宋"/>
          <w:b w:val="0"/>
          <w:sz w:val="28"/>
        </w:rPr>
        <w:br w:type="textWrapping"/>
      </w:r>
      <w:r>
        <w:rPr>
          <w:rFonts w:ascii="方正仿宋" w:hAnsi="方正仿宋" w:eastAsia="方正仿宋"/>
          <w:b w:val="0"/>
          <w:sz w:val="28"/>
        </w:rPr>
        <w:t>B. 甲级、乙级、丙级</w:t>
      </w:r>
      <w:r>
        <w:rPr>
          <w:rFonts w:ascii="方正仿宋" w:hAnsi="方正仿宋" w:eastAsia="方正仿宋"/>
          <w:b w:val="0"/>
          <w:sz w:val="28"/>
        </w:rPr>
        <w:br w:type="textWrapping"/>
      </w:r>
      <w:r>
        <w:rPr>
          <w:rFonts w:ascii="方正仿宋" w:hAnsi="方正仿宋" w:eastAsia="方正仿宋"/>
          <w:b w:val="0"/>
          <w:sz w:val="28"/>
        </w:rPr>
        <w:t>C. 一级、二级</w:t>
      </w:r>
      <w:r>
        <w:rPr>
          <w:rFonts w:ascii="方正仿宋" w:hAnsi="方正仿宋" w:eastAsia="方正仿宋"/>
          <w:b w:val="0"/>
          <w:sz w:val="28"/>
        </w:rPr>
        <w:br w:type="textWrapping"/>
      </w:r>
      <w:r>
        <w:rPr>
          <w:rFonts w:ascii="方正仿宋" w:hAnsi="方正仿宋" w:eastAsia="方正仿宋"/>
          <w:b w:val="0"/>
          <w:sz w:val="28"/>
        </w:rPr>
        <w:t>D. 特级、一级、二级</w:t>
      </w:r>
    </w:p>
    <w:p w14:paraId="5E8EBCC8">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招标代理机构资质等级知识点。根据《招标投标法》及《招标投标法实施条例》，招标代理机构的资质分为甲级和乙级，无丙级划分；一级、二级及特级为工程建设企业的资质等级，与招标代理机构资质无关。因此正确答案为A。</w:t>
      </w:r>
    </w:p>
    <w:p w14:paraId="39E0C8EE"/>
    <w:p w14:paraId="169C2F24">
      <w:r>
        <w:rPr>
          <w:rFonts w:ascii="方正仿宋" w:hAnsi="方正仿宋" w:eastAsia="方正仿宋"/>
          <w:b w:val="0"/>
          <w:sz w:val="28"/>
        </w:rPr>
        <w:t>30. 根据《招标投标法》及相关规定，招标代理机构的资质等级不包括以下哪项？</w:t>
      </w:r>
      <w:r>
        <w:rPr>
          <w:rFonts w:ascii="方正仿宋" w:hAnsi="方正仿宋" w:eastAsia="方正仿宋"/>
          <w:b w:val="0"/>
          <w:sz w:val="28"/>
        </w:rPr>
        <w:br w:type="textWrapping"/>
      </w:r>
      <w:r>
        <w:rPr>
          <w:rFonts w:ascii="方正仿宋" w:hAnsi="方正仿宋" w:eastAsia="方正仿宋"/>
          <w:b w:val="0"/>
          <w:sz w:val="28"/>
        </w:rPr>
        <w:t>A. 甲级</w:t>
      </w:r>
      <w:r>
        <w:rPr>
          <w:rFonts w:ascii="方正仿宋" w:hAnsi="方正仿宋" w:eastAsia="方正仿宋"/>
          <w:b w:val="0"/>
          <w:sz w:val="28"/>
        </w:rPr>
        <w:br w:type="textWrapping"/>
      </w:r>
      <w:r>
        <w:rPr>
          <w:rFonts w:ascii="方正仿宋" w:hAnsi="方正仿宋" w:eastAsia="方正仿宋"/>
          <w:b w:val="0"/>
          <w:sz w:val="28"/>
        </w:rPr>
        <w:t>B. 乙级</w:t>
      </w:r>
      <w:r>
        <w:rPr>
          <w:rFonts w:ascii="方正仿宋" w:hAnsi="方正仿宋" w:eastAsia="方正仿宋"/>
          <w:b w:val="0"/>
          <w:sz w:val="28"/>
        </w:rPr>
        <w:br w:type="textWrapping"/>
      </w:r>
      <w:r>
        <w:rPr>
          <w:rFonts w:ascii="方正仿宋" w:hAnsi="方正仿宋" w:eastAsia="方正仿宋"/>
          <w:b w:val="0"/>
          <w:sz w:val="28"/>
        </w:rPr>
        <w:t>C. 丙级</w:t>
      </w:r>
      <w:r>
        <w:rPr>
          <w:rFonts w:ascii="方正仿宋" w:hAnsi="方正仿宋" w:eastAsia="方正仿宋"/>
          <w:b w:val="0"/>
          <w:sz w:val="28"/>
        </w:rPr>
        <w:br w:type="textWrapping"/>
      </w:r>
      <w:r>
        <w:rPr>
          <w:rFonts w:ascii="方正仿宋" w:hAnsi="方正仿宋" w:eastAsia="方正仿宋"/>
          <w:b w:val="0"/>
          <w:sz w:val="28"/>
        </w:rPr>
        <w:t>D. 暂定级</w:t>
      </w:r>
    </w:p>
    <w:p w14:paraId="75E2CA60">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解析：本题考察招标代理机构资质等级的知识点。根据现行规定，招标代理机构的资质等级分为甲级、乙级和暂定级（或按最新分类标准），**丙级并非法定资质等级**。因此选项C错误，正确答案为C。</w:t>
      </w:r>
    </w:p>
    <w:p w14:paraId="0072DC44"/>
    <w:p w14:paraId="72C44001">
      <w:r>
        <w:rPr>
          <w:rFonts w:ascii="方正仿宋" w:hAnsi="方正仿宋" w:eastAsia="方正仿宋"/>
          <w:b w:val="0"/>
          <w:sz w:val="28"/>
        </w:rPr>
        <w:t>31. 招标代理机构在代理招标项目时，应当如何开展工作？</w:t>
      </w:r>
      <w:r>
        <w:rPr>
          <w:rFonts w:ascii="方正仿宋" w:hAnsi="方正仿宋" w:eastAsia="方正仿宋"/>
          <w:b w:val="0"/>
          <w:sz w:val="28"/>
        </w:rPr>
        <w:br w:type="textWrapping"/>
      </w:r>
      <w:r>
        <w:rPr>
          <w:rFonts w:ascii="方正仿宋" w:hAnsi="方正仿宋" w:eastAsia="方正仿宋"/>
          <w:b w:val="0"/>
          <w:sz w:val="28"/>
        </w:rPr>
        <w:t>A. 必须在招标人委托的范围内办理招标事宜</w:t>
      </w:r>
      <w:r>
        <w:rPr>
          <w:rFonts w:ascii="方正仿宋" w:hAnsi="方正仿宋" w:eastAsia="方正仿宋"/>
          <w:b w:val="0"/>
          <w:sz w:val="28"/>
        </w:rPr>
        <w:br w:type="textWrapping"/>
      </w:r>
      <w:r>
        <w:rPr>
          <w:rFonts w:ascii="方正仿宋" w:hAnsi="方正仿宋" w:eastAsia="方正仿宋"/>
          <w:b w:val="0"/>
          <w:sz w:val="28"/>
        </w:rPr>
        <w:t>B. 可根据项目情况自主决定是否超越委托范围</w:t>
      </w:r>
      <w:r>
        <w:rPr>
          <w:rFonts w:ascii="方正仿宋" w:hAnsi="方正仿宋" w:eastAsia="方正仿宋"/>
          <w:b w:val="0"/>
          <w:sz w:val="28"/>
        </w:rPr>
        <w:br w:type="textWrapping"/>
      </w:r>
      <w:r>
        <w:rPr>
          <w:rFonts w:ascii="方正仿宋" w:hAnsi="方正仿宋" w:eastAsia="方正仿宋"/>
          <w:b w:val="0"/>
          <w:sz w:val="28"/>
        </w:rPr>
        <w:t>C. 以代理机构自身判断为主，无需受招标人约束</w:t>
      </w:r>
      <w:r>
        <w:rPr>
          <w:rFonts w:ascii="方正仿宋" w:hAnsi="方正仿宋" w:eastAsia="方正仿宋"/>
          <w:b w:val="0"/>
          <w:sz w:val="28"/>
        </w:rPr>
        <w:br w:type="textWrapping"/>
      </w:r>
      <w:r>
        <w:rPr>
          <w:rFonts w:ascii="方正仿宋" w:hAnsi="方正仿宋" w:eastAsia="方正仿宋"/>
          <w:b w:val="0"/>
          <w:sz w:val="28"/>
        </w:rPr>
        <w:t>D. 主要依据代理机构与投标人协商结果开展工作</w:t>
      </w:r>
    </w:p>
    <w:p w14:paraId="6EB60175">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招标代理机构的委托代理范围知识点。根据《招标投标法》第十五条，招标代理机构应当在招标人委托的范围内办理招标事宜，并遵守本法关于招标人的规定。正确答案为A，B选项错误在于代理机构不得超越委托范围；C选项错误在于代理机构需严格遵守招标人的合法委托，不能自主判断；D选项错误在于代理机构的工作依据是招标人的委托，而非与投标人协商结果。</w:t>
      </w:r>
    </w:p>
    <w:p w14:paraId="2A6094A4"/>
    <w:p w14:paraId="1B3D5026">
      <w:r>
        <w:rPr>
          <w:rFonts w:ascii="方正仿宋" w:hAnsi="方正仿宋" w:eastAsia="方正仿宋"/>
          <w:b w:val="0"/>
          <w:sz w:val="28"/>
        </w:rPr>
        <w:t>32. 关于投标保证金的有效期，下列说法正确的是？</w:t>
      </w:r>
      <w:r>
        <w:rPr>
          <w:rFonts w:ascii="方正仿宋" w:hAnsi="方正仿宋" w:eastAsia="方正仿宋"/>
          <w:b w:val="0"/>
          <w:sz w:val="28"/>
        </w:rPr>
        <w:br w:type="textWrapping"/>
      </w:r>
      <w:r>
        <w:rPr>
          <w:rFonts w:ascii="方正仿宋" w:hAnsi="方正仿宋" w:eastAsia="方正仿宋"/>
          <w:b w:val="0"/>
          <w:sz w:val="28"/>
        </w:rPr>
        <w:t>A. 投标保证金有效期应短于投标有效期</w:t>
      </w:r>
      <w:r>
        <w:rPr>
          <w:rFonts w:ascii="方正仿宋" w:hAnsi="方正仿宋" w:eastAsia="方正仿宋"/>
          <w:b w:val="0"/>
          <w:sz w:val="28"/>
        </w:rPr>
        <w:br w:type="textWrapping"/>
      </w:r>
      <w:r>
        <w:rPr>
          <w:rFonts w:ascii="方正仿宋" w:hAnsi="方正仿宋" w:eastAsia="方正仿宋"/>
          <w:b w:val="0"/>
          <w:sz w:val="28"/>
        </w:rPr>
        <w:t>B. 投标保证金有效期应与投标有效期一致</w:t>
      </w:r>
      <w:r>
        <w:rPr>
          <w:rFonts w:ascii="方正仿宋" w:hAnsi="方正仿宋" w:eastAsia="方正仿宋"/>
          <w:b w:val="0"/>
          <w:sz w:val="28"/>
        </w:rPr>
        <w:br w:type="textWrapping"/>
      </w:r>
      <w:r>
        <w:rPr>
          <w:rFonts w:ascii="方正仿宋" w:hAnsi="方正仿宋" w:eastAsia="方正仿宋"/>
          <w:b w:val="0"/>
          <w:sz w:val="28"/>
        </w:rPr>
        <w:t>C. 投标保证金只能以现金形式提交</w:t>
      </w:r>
      <w:r>
        <w:rPr>
          <w:rFonts w:ascii="方正仿宋" w:hAnsi="方正仿宋" w:eastAsia="方正仿宋"/>
          <w:b w:val="0"/>
          <w:sz w:val="28"/>
        </w:rPr>
        <w:br w:type="textWrapping"/>
      </w:r>
      <w:r>
        <w:rPr>
          <w:rFonts w:ascii="方正仿宋" w:hAnsi="方正仿宋" w:eastAsia="方正仿宋"/>
          <w:b w:val="0"/>
          <w:sz w:val="28"/>
        </w:rPr>
        <w:t>D. 投标保证金金额最高不得超过项目估算价的1%</w:t>
      </w:r>
    </w:p>
    <w:p w14:paraId="6A3B9E33">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投标保证金的有效期规定。正确答案为B，根据《招标投标法实施条例》，投标保证金有效期应当与投标有效期一致，以确保投标人在中标后履行合同义务。A选项错误，若有效期短于投标有效期，可能导致招标人无法约束中标人；C选项错误，投标保证金可采用现金、银行保函、担保公司保函等多种形式，并非只能现金；D选项错误，投标保证金最高金额不得超过项目估算价的2%，而非1%。</w:t>
      </w:r>
    </w:p>
    <w:p w14:paraId="34FB87E2"/>
    <w:p w14:paraId="2C331EB4">
      <w:r>
        <w:rPr>
          <w:rFonts w:ascii="方正仿宋" w:hAnsi="方正仿宋" w:eastAsia="方正仿宋"/>
          <w:b w:val="0"/>
          <w:sz w:val="28"/>
        </w:rPr>
        <w:t>33. 投标人对开标过程有异议的，应当在什么时间向招标人提出？</w:t>
      </w:r>
      <w:r>
        <w:rPr>
          <w:rFonts w:ascii="方正仿宋" w:hAnsi="方正仿宋" w:eastAsia="方正仿宋"/>
          <w:b w:val="0"/>
          <w:sz w:val="28"/>
        </w:rPr>
        <w:br w:type="textWrapping"/>
      </w:r>
      <w:r>
        <w:rPr>
          <w:rFonts w:ascii="方正仿宋" w:hAnsi="方正仿宋" w:eastAsia="方正仿宋"/>
          <w:b w:val="0"/>
          <w:sz w:val="28"/>
        </w:rPr>
        <w:t>A. 开标前3个工作日</w:t>
      </w:r>
      <w:r>
        <w:rPr>
          <w:rFonts w:ascii="方正仿宋" w:hAnsi="方正仿宋" w:eastAsia="方正仿宋"/>
          <w:b w:val="0"/>
          <w:sz w:val="28"/>
        </w:rPr>
        <w:br w:type="textWrapping"/>
      </w:r>
      <w:r>
        <w:rPr>
          <w:rFonts w:ascii="方正仿宋" w:hAnsi="方正仿宋" w:eastAsia="方正仿宋"/>
          <w:b w:val="0"/>
          <w:sz w:val="28"/>
        </w:rPr>
        <w:t>B. 开标现场</w:t>
      </w:r>
      <w:r>
        <w:rPr>
          <w:rFonts w:ascii="方正仿宋" w:hAnsi="方正仿宋" w:eastAsia="方正仿宋"/>
          <w:b w:val="0"/>
          <w:sz w:val="28"/>
        </w:rPr>
        <w:br w:type="textWrapping"/>
      </w:r>
      <w:r>
        <w:rPr>
          <w:rFonts w:ascii="方正仿宋" w:hAnsi="方正仿宋" w:eastAsia="方正仿宋"/>
          <w:b w:val="0"/>
          <w:sz w:val="28"/>
        </w:rPr>
        <w:t>C. 评标结束后3个工作日</w:t>
      </w:r>
      <w:r>
        <w:rPr>
          <w:rFonts w:ascii="方正仿宋" w:hAnsi="方正仿宋" w:eastAsia="方正仿宋"/>
          <w:b w:val="0"/>
          <w:sz w:val="28"/>
        </w:rPr>
        <w:br w:type="textWrapping"/>
      </w:r>
      <w:r>
        <w:rPr>
          <w:rFonts w:ascii="方正仿宋" w:hAnsi="方正仿宋" w:eastAsia="方正仿宋"/>
          <w:b w:val="0"/>
          <w:sz w:val="28"/>
        </w:rPr>
        <w:t>D. 中标通知书发出后</w:t>
      </w:r>
    </w:p>
    <w:p w14:paraId="78A7FF78">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投标人异议的提出时限。根据《招标投标法实施条例》第四十四条，投标人对开标有异议的，应当在开标现场提出，招标人应当当场作出答复，并制作记录。A错误（开标前提出不符合现场异议要求），C、D时间点超出法定异议时效。</w:t>
      </w:r>
    </w:p>
    <w:p w14:paraId="0598768D"/>
    <w:p w14:paraId="7823A3AF">
      <w:r>
        <w:rPr>
          <w:rFonts w:ascii="方正仿宋" w:hAnsi="方正仿宋" w:eastAsia="方正仿宋"/>
          <w:b w:val="0"/>
          <w:sz w:val="28"/>
        </w:rPr>
        <w:t>34. 招标代理机构与招标人串通损害国家利益的行为属于（）</w:t>
      </w:r>
      <w:r>
        <w:rPr>
          <w:rFonts w:ascii="方正仿宋" w:hAnsi="方正仿宋" w:eastAsia="方正仿宋"/>
          <w:b w:val="0"/>
          <w:sz w:val="28"/>
        </w:rPr>
        <w:br w:type="textWrapping"/>
      </w:r>
      <w:r>
        <w:rPr>
          <w:rFonts w:ascii="方正仿宋" w:hAnsi="方正仿宋" w:eastAsia="方正仿宋"/>
          <w:b w:val="0"/>
          <w:sz w:val="28"/>
        </w:rPr>
        <w:t>A. 合法竞争行为</w:t>
      </w:r>
      <w:r>
        <w:rPr>
          <w:rFonts w:ascii="方正仿宋" w:hAnsi="方正仿宋" w:eastAsia="方正仿宋"/>
          <w:b w:val="0"/>
          <w:sz w:val="28"/>
        </w:rPr>
        <w:br w:type="textWrapping"/>
      </w:r>
      <w:r>
        <w:rPr>
          <w:rFonts w:ascii="方正仿宋" w:hAnsi="方正仿宋" w:eastAsia="方正仿宋"/>
          <w:b w:val="0"/>
          <w:sz w:val="28"/>
        </w:rPr>
        <w:t>B. 禁止性行为</w:t>
      </w:r>
      <w:r>
        <w:rPr>
          <w:rFonts w:ascii="方正仿宋" w:hAnsi="方正仿宋" w:eastAsia="方正仿宋"/>
          <w:b w:val="0"/>
          <w:sz w:val="28"/>
        </w:rPr>
        <w:br w:type="textWrapping"/>
      </w:r>
      <w:r>
        <w:rPr>
          <w:rFonts w:ascii="方正仿宋" w:hAnsi="方正仿宋" w:eastAsia="方正仿宋"/>
          <w:b w:val="0"/>
          <w:sz w:val="28"/>
        </w:rPr>
        <w:t>C. 可酌情处理行为</w:t>
      </w:r>
      <w:r>
        <w:rPr>
          <w:rFonts w:ascii="方正仿宋" w:hAnsi="方正仿宋" w:eastAsia="方正仿宋"/>
          <w:b w:val="0"/>
          <w:sz w:val="28"/>
        </w:rPr>
        <w:br w:type="textWrapping"/>
      </w:r>
      <w:r>
        <w:rPr>
          <w:rFonts w:ascii="方正仿宋" w:hAnsi="方正仿宋" w:eastAsia="方正仿宋"/>
          <w:b w:val="0"/>
          <w:sz w:val="28"/>
        </w:rPr>
        <w:t>D. 行业惯例行为</w:t>
      </w:r>
    </w:p>
    <w:p w14:paraId="1028420B">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中华人民共和国招标投标法》第五十条明确禁止招标代理机构与招标人、投标人串通损害国家利益、社会公共利益或他人合法权益的行为。此类行为违反公平公正原则，属于法律明确禁止的违法行为，而非合法竞争、酌情处理或行业惯例，正确答案为B。</w:t>
      </w:r>
    </w:p>
    <w:p w14:paraId="4E18F623"/>
    <w:p w14:paraId="03FFF69B">
      <w:r>
        <w:rPr>
          <w:rFonts w:ascii="方正仿宋" w:hAnsi="方正仿宋" w:eastAsia="方正仿宋"/>
          <w:b w:val="0"/>
          <w:sz w:val="28"/>
        </w:rPr>
        <w:t>35. 根据《政府采购货物和服务招标投标管理办法》，关于招标代理服务费的支付与收取，下列说法正确的是？</w:t>
      </w:r>
      <w:r>
        <w:rPr>
          <w:rFonts w:ascii="方正仿宋" w:hAnsi="方正仿宋" w:eastAsia="方正仿宋"/>
          <w:b w:val="0"/>
          <w:sz w:val="28"/>
        </w:rPr>
        <w:br w:type="textWrapping"/>
      </w:r>
      <w:r>
        <w:rPr>
          <w:rFonts w:ascii="方正仿宋" w:hAnsi="方正仿宋" w:eastAsia="方正仿宋"/>
          <w:b w:val="0"/>
          <w:sz w:val="28"/>
        </w:rPr>
        <w:t>A. 招标代理服务费由中标人支付，且不得向招标人收取任何费用</w:t>
      </w:r>
      <w:r>
        <w:rPr>
          <w:rFonts w:ascii="方正仿宋" w:hAnsi="方正仿宋" w:eastAsia="方正仿宋"/>
          <w:b w:val="0"/>
          <w:sz w:val="28"/>
        </w:rPr>
        <w:br w:type="textWrapping"/>
      </w:r>
      <w:r>
        <w:rPr>
          <w:rFonts w:ascii="方正仿宋" w:hAnsi="方正仿宋" w:eastAsia="方正仿宋"/>
          <w:b w:val="0"/>
          <w:sz w:val="28"/>
        </w:rPr>
        <w:t>B. 招标代理服务收费实行政府指导价，上下浮动幅度不超过10%</w:t>
      </w:r>
      <w:r>
        <w:rPr>
          <w:rFonts w:ascii="方正仿宋" w:hAnsi="方正仿宋" w:eastAsia="方正仿宋"/>
          <w:b w:val="0"/>
          <w:sz w:val="28"/>
        </w:rPr>
        <w:br w:type="textWrapping"/>
      </w:r>
      <w:r>
        <w:rPr>
          <w:rFonts w:ascii="方正仿宋" w:hAnsi="方正仿宋" w:eastAsia="方正仿宋"/>
          <w:b w:val="0"/>
          <w:sz w:val="28"/>
        </w:rPr>
        <w:t>C. 招标代理机构应与招标人签订书面合同，明确服务内容和收费标准</w:t>
      </w:r>
      <w:r>
        <w:rPr>
          <w:rFonts w:ascii="方正仿宋" w:hAnsi="方正仿宋" w:eastAsia="方正仿宋"/>
          <w:b w:val="0"/>
          <w:sz w:val="28"/>
        </w:rPr>
        <w:br w:type="textWrapping"/>
      </w:r>
      <w:r>
        <w:rPr>
          <w:rFonts w:ascii="方正仿宋" w:hAnsi="方正仿宋" w:eastAsia="方正仿宋"/>
          <w:b w:val="0"/>
          <w:sz w:val="28"/>
        </w:rPr>
        <w:t>D. 招标代理机构可自主决定收费标准，无需向政府部门备案</w:t>
      </w:r>
    </w:p>
    <w:p w14:paraId="17BEA750">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代理服务费的合规要求。根据《政府采购货物和服务招标投标管理办法》及《招标代理服务收费管理暂行办法》：选项A错误，招标代理服务费应由招标人支付，不得转嫁给中标人；选项B错误，目前招标代理服务收费已由政府指导价调整为市场调节价（具体按《国家发展改革委关于放开部分服务价格意见的通知》）；选项C正确，招标代理机构必须与招标人签订书面合同，明确服务范围、内容、收费标准等；选项D错误，招标代理机构虽可自主定价，但需遵守《价格法》及行业规范，且收费标准通常需在合同中明确并向相关部门备案（如财政部门或发改委）。</w:t>
      </w:r>
    </w:p>
    <w:p w14:paraId="105126BF"/>
    <w:p w14:paraId="5A6AE5A2">
      <w:r>
        <w:rPr>
          <w:rFonts w:ascii="方正仿宋" w:hAnsi="方正仿宋" w:eastAsia="方正仿宋"/>
          <w:b w:val="0"/>
          <w:sz w:val="28"/>
        </w:rPr>
        <w:t>36. 某依法必须招标项目估算价为5000万元，其投标保证金最高不得超过多少万元？</w:t>
      </w:r>
      <w:r>
        <w:rPr>
          <w:rFonts w:ascii="方正仿宋" w:hAnsi="方正仿宋" w:eastAsia="方正仿宋"/>
          <w:b w:val="0"/>
          <w:sz w:val="28"/>
        </w:rPr>
        <w:br w:type="textWrapping"/>
      </w:r>
      <w:r>
        <w:rPr>
          <w:rFonts w:ascii="方正仿宋" w:hAnsi="方正仿宋" w:eastAsia="方正仿宋"/>
          <w:b w:val="0"/>
          <w:sz w:val="28"/>
        </w:rPr>
        <w:t>A. 50</w:t>
      </w:r>
      <w:r>
        <w:rPr>
          <w:rFonts w:ascii="方正仿宋" w:hAnsi="方正仿宋" w:eastAsia="方正仿宋"/>
          <w:b w:val="0"/>
          <w:sz w:val="28"/>
        </w:rPr>
        <w:br w:type="textWrapping"/>
      </w:r>
      <w:r>
        <w:rPr>
          <w:rFonts w:ascii="方正仿宋" w:hAnsi="方正仿宋" w:eastAsia="方正仿宋"/>
          <w:b w:val="0"/>
          <w:sz w:val="28"/>
        </w:rPr>
        <w:t>B. 80</w:t>
      </w:r>
      <w:r>
        <w:rPr>
          <w:rFonts w:ascii="方正仿宋" w:hAnsi="方正仿宋" w:eastAsia="方正仿宋"/>
          <w:b w:val="0"/>
          <w:sz w:val="28"/>
        </w:rPr>
        <w:br w:type="textWrapping"/>
      </w:r>
      <w:r>
        <w:rPr>
          <w:rFonts w:ascii="方正仿宋" w:hAnsi="方正仿宋" w:eastAsia="方正仿宋"/>
          <w:b w:val="0"/>
          <w:sz w:val="28"/>
        </w:rPr>
        <w:t>C. 100</w:t>
      </w:r>
      <w:r>
        <w:rPr>
          <w:rFonts w:ascii="方正仿宋" w:hAnsi="方正仿宋" w:eastAsia="方正仿宋"/>
          <w:b w:val="0"/>
          <w:sz w:val="28"/>
        </w:rPr>
        <w:br w:type="textWrapping"/>
      </w:r>
      <w:r>
        <w:rPr>
          <w:rFonts w:ascii="方正仿宋" w:hAnsi="方正仿宋" w:eastAsia="方正仿宋"/>
          <w:b w:val="0"/>
          <w:sz w:val="28"/>
        </w:rPr>
        <w:t>D. 150</w:t>
      </w:r>
    </w:p>
    <w:p w14:paraId="0F85758B">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投标保证金的金额限制。根据《招标投标法实施条例》第二十六条规定：“投标保证金不得超过招标项目估算价的2%，但最高不得超过八十万元人民币。”本题中项目估算价5000万元，2%为100万元，但法定最高限额为80万元，因此投标保证金最高不得超过80万元。A选项未达最低限额，C选项未考虑最高80万元上限，D选项超出2%比例，均错误。正确答案为B。</w:t>
      </w:r>
    </w:p>
    <w:p w14:paraId="6B216979"/>
    <w:p w14:paraId="640458B5">
      <w:r>
        <w:rPr>
          <w:rFonts w:ascii="方正仿宋" w:hAnsi="方正仿宋" w:eastAsia="方正仿宋"/>
          <w:b w:val="0"/>
          <w:sz w:val="28"/>
        </w:rPr>
        <w:t>37. 招标代理机构应当具备的基本条件不包括以下哪项？</w:t>
      </w:r>
      <w:r>
        <w:rPr>
          <w:rFonts w:ascii="方正仿宋" w:hAnsi="方正仿宋" w:eastAsia="方正仿宋"/>
          <w:b w:val="0"/>
          <w:sz w:val="28"/>
        </w:rPr>
        <w:br w:type="textWrapping"/>
      </w:r>
      <w:r>
        <w:rPr>
          <w:rFonts w:ascii="方正仿宋" w:hAnsi="方正仿宋" w:eastAsia="方正仿宋"/>
          <w:b w:val="0"/>
          <w:sz w:val="28"/>
        </w:rPr>
        <w:t>A. 有从事招标代理业务的营业场所</w:t>
      </w:r>
      <w:r>
        <w:rPr>
          <w:rFonts w:ascii="方正仿宋" w:hAnsi="方正仿宋" w:eastAsia="方正仿宋"/>
          <w:b w:val="0"/>
          <w:sz w:val="28"/>
        </w:rPr>
        <w:br w:type="textWrapping"/>
      </w:r>
      <w:r>
        <w:rPr>
          <w:rFonts w:ascii="方正仿宋" w:hAnsi="方正仿宋" w:eastAsia="方正仿宋"/>
          <w:b w:val="0"/>
          <w:sz w:val="28"/>
        </w:rPr>
        <w:t>B. 有能够编制招标文件的专业力量</w:t>
      </w:r>
      <w:r>
        <w:rPr>
          <w:rFonts w:ascii="方正仿宋" w:hAnsi="方正仿宋" w:eastAsia="方正仿宋"/>
          <w:b w:val="0"/>
          <w:sz w:val="28"/>
        </w:rPr>
        <w:br w:type="textWrapping"/>
      </w:r>
      <w:r>
        <w:rPr>
          <w:rFonts w:ascii="方正仿宋" w:hAnsi="方正仿宋" w:eastAsia="方正仿宋"/>
          <w:b w:val="0"/>
          <w:sz w:val="28"/>
        </w:rPr>
        <w:t>C. 有能够组织评标的专业力量</w:t>
      </w:r>
      <w:r>
        <w:rPr>
          <w:rFonts w:ascii="方正仿宋" w:hAnsi="方正仿宋" w:eastAsia="方正仿宋"/>
          <w:b w:val="0"/>
          <w:sz w:val="28"/>
        </w:rPr>
        <w:br w:type="textWrapping"/>
      </w:r>
      <w:r>
        <w:rPr>
          <w:rFonts w:ascii="方正仿宋" w:hAnsi="方正仿宋" w:eastAsia="方正仿宋"/>
          <w:b w:val="0"/>
          <w:sz w:val="28"/>
        </w:rPr>
        <w:t>D. 注册资本必须达到人民币500万元以上</w:t>
      </w:r>
    </w:p>
    <w:p w14:paraId="43674D65">
      <w:r>
        <w:rPr>
          <w:rFonts w:ascii="方正仿宋" w:hAnsi="方正仿宋" w:eastAsia="方正仿宋"/>
          <w:b/>
          <w:sz w:val="28"/>
        </w:rPr>
        <w:t>【答案】</w:t>
      </w:r>
      <w:r>
        <w:rPr>
          <w:rFonts w:ascii="方正仿宋" w:hAnsi="方正仿宋" w:eastAsia="方正仿宋"/>
          <w:b w:val="0"/>
          <w:sz w:val="28"/>
        </w:rPr>
        <w:t>：D</w:t>
      </w:r>
      <w:r>
        <w:rPr>
          <w:rFonts w:ascii="方正仿宋" w:hAnsi="方正仿宋" w:eastAsia="方正仿宋"/>
          <w:b w:val="0"/>
          <w:sz w:val="28"/>
        </w:rPr>
        <w:br w:type="textWrapping"/>
      </w:r>
      <w:r>
        <w:rPr>
          <w:rFonts w:ascii="方正仿宋" w:hAnsi="方正仿宋" w:eastAsia="方正仿宋"/>
          <w:b w:val="0"/>
          <w:sz w:val="28"/>
        </w:rPr>
        <w:t>解析：本题考察招标代理机构的基本资质条件。根据《招标投标法》第十三条，招标代理机构需具备从事招标代理业务的营业场所、相应资金及编制和组织评标的专业力量，**无注册资本500万元的硬性要求**。选项A、B、C均为法定必备条件，D项错误。</w:t>
      </w:r>
    </w:p>
    <w:p w14:paraId="549E9F95"/>
    <w:p w14:paraId="43F31D2F">
      <w:r>
        <w:rPr>
          <w:rFonts w:ascii="方正仿宋" w:hAnsi="方正仿宋" w:eastAsia="方正仿宋"/>
          <w:b w:val="0"/>
          <w:sz w:val="28"/>
        </w:rPr>
        <w:t>38. 根据《招标投标法》，关于邀请招标的表述，正确的是？</w:t>
      </w:r>
      <w:r>
        <w:rPr>
          <w:rFonts w:ascii="方正仿宋" w:hAnsi="方正仿宋" w:eastAsia="方正仿宋"/>
          <w:b w:val="0"/>
          <w:sz w:val="28"/>
        </w:rPr>
        <w:br w:type="textWrapping"/>
      </w:r>
      <w:r>
        <w:rPr>
          <w:rFonts w:ascii="方正仿宋" w:hAnsi="方正仿宋" w:eastAsia="方正仿宋"/>
          <w:b w:val="0"/>
          <w:sz w:val="28"/>
        </w:rPr>
        <w:t>A. 邀请招标必须向社会公开发布招标公告</w:t>
      </w:r>
      <w:r>
        <w:rPr>
          <w:rFonts w:ascii="方正仿宋" w:hAnsi="方正仿宋" w:eastAsia="方正仿宋"/>
          <w:b w:val="0"/>
          <w:sz w:val="28"/>
        </w:rPr>
        <w:br w:type="textWrapping"/>
      </w:r>
      <w:r>
        <w:rPr>
          <w:rFonts w:ascii="方正仿宋" w:hAnsi="方正仿宋" w:eastAsia="方正仿宋"/>
          <w:b w:val="0"/>
          <w:sz w:val="28"/>
        </w:rPr>
        <w:t>B. 邀请招标应向3个以上特定法人发出投标邀请书</w:t>
      </w:r>
      <w:r>
        <w:rPr>
          <w:rFonts w:ascii="方正仿宋" w:hAnsi="方正仿宋" w:eastAsia="方正仿宋"/>
          <w:b w:val="0"/>
          <w:sz w:val="28"/>
        </w:rPr>
        <w:br w:type="textWrapping"/>
      </w:r>
      <w:r>
        <w:rPr>
          <w:rFonts w:ascii="方正仿宋" w:hAnsi="方正仿宋" w:eastAsia="方正仿宋"/>
          <w:b w:val="0"/>
          <w:sz w:val="28"/>
        </w:rPr>
        <w:t>C. 邀请招标适用于所有技术复杂项目</w:t>
      </w:r>
      <w:r>
        <w:rPr>
          <w:rFonts w:ascii="方正仿宋" w:hAnsi="方正仿宋" w:eastAsia="方正仿宋"/>
          <w:b w:val="0"/>
          <w:sz w:val="28"/>
        </w:rPr>
        <w:br w:type="textWrapping"/>
      </w:r>
      <w:r>
        <w:rPr>
          <w:rFonts w:ascii="方正仿宋" w:hAnsi="方正仿宋" w:eastAsia="方正仿宋"/>
          <w:b w:val="0"/>
          <w:sz w:val="28"/>
        </w:rPr>
        <w:t>D. 邀请招标无需编制招标文件</w:t>
      </w:r>
    </w:p>
    <w:p w14:paraId="3BBE7792">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邀请招标条件知识点。A错误，邀请招标无需发布公开招标公告；B正确，符合“向3个以上特定法人或组织发出邀请”的法定要求；C错误，邀请招标仅适用于技术复杂、潜在投标人少等特定情形，非所有技术复杂项目；D错误，邀请招标仍需编制并发售招标文件，故正确答案为B。</w:t>
      </w:r>
    </w:p>
    <w:p w14:paraId="17925E4D"/>
    <w:p w14:paraId="1137C31A">
      <w:r>
        <w:rPr>
          <w:rFonts w:ascii="方正仿宋" w:hAnsi="方正仿宋" w:eastAsia="方正仿宋"/>
          <w:b w:val="0"/>
          <w:sz w:val="28"/>
        </w:rPr>
        <w:t>39. 某依法必须招标项目估算价为5000万元，其投标保证金最高不得超过：</w:t>
      </w:r>
      <w:r>
        <w:rPr>
          <w:rFonts w:ascii="方正仿宋" w:hAnsi="方正仿宋" w:eastAsia="方正仿宋"/>
          <w:b w:val="0"/>
          <w:sz w:val="28"/>
        </w:rPr>
        <w:br w:type="textWrapping"/>
      </w:r>
      <w:r>
        <w:rPr>
          <w:rFonts w:ascii="方正仿宋" w:hAnsi="方正仿宋" w:eastAsia="方正仿宋"/>
          <w:b w:val="0"/>
          <w:sz w:val="28"/>
        </w:rPr>
        <w:t>A. 50万元</w:t>
      </w:r>
      <w:r>
        <w:rPr>
          <w:rFonts w:ascii="方正仿宋" w:hAnsi="方正仿宋" w:eastAsia="方正仿宋"/>
          <w:b w:val="0"/>
          <w:sz w:val="28"/>
        </w:rPr>
        <w:br w:type="textWrapping"/>
      </w:r>
      <w:r>
        <w:rPr>
          <w:rFonts w:ascii="方正仿宋" w:hAnsi="方正仿宋" w:eastAsia="方正仿宋"/>
          <w:b w:val="0"/>
          <w:sz w:val="28"/>
        </w:rPr>
        <w:t>B. 80万元</w:t>
      </w:r>
      <w:r>
        <w:rPr>
          <w:rFonts w:ascii="方正仿宋" w:hAnsi="方正仿宋" w:eastAsia="方正仿宋"/>
          <w:b w:val="0"/>
          <w:sz w:val="28"/>
        </w:rPr>
        <w:br w:type="textWrapping"/>
      </w:r>
      <w:r>
        <w:rPr>
          <w:rFonts w:ascii="方正仿宋" w:hAnsi="方正仿宋" w:eastAsia="方正仿宋"/>
          <w:b w:val="0"/>
          <w:sz w:val="28"/>
        </w:rPr>
        <w:t>C. 100万元</w:t>
      </w:r>
      <w:r>
        <w:rPr>
          <w:rFonts w:ascii="方正仿宋" w:hAnsi="方正仿宋" w:eastAsia="方正仿宋"/>
          <w:b w:val="0"/>
          <w:sz w:val="28"/>
        </w:rPr>
        <w:br w:type="textWrapping"/>
      </w:r>
      <w:r>
        <w:rPr>
          <w:rFonts w:ascii="方正仿宋" w:hAnsi="方正仿宋" w:eastAsia="方正仿宋"/>
          <w:b w:val="0"/>
          <w:sz w:val="28"/>
        </w:rPr>
        <w:t>D. 1000万元</w:t>
      </w:r>
    </w:p>
    <w:p w14:paraId="47AC00BB">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投标保证金的法定上限。根据《招标投标法实施条例》第二十六条规定，投标保证金不得超过招标项目估算价的2%，且最高不得超过80万元。本题中项目估算价5000万元的2%为100万元，但因法定最高限额为80万元，故投标保证金最高为80万元。A选项50万元为估算价的1%，不符合比例要求；C选项100万元为估算价2%但超出法定上限；D选项1000万元明显过高，故正确答案为B。</w:t>
      </w:r>
    </w:p>
    <w:p w14:paraId="4F6EA6D8"/>
    <w:p w14:paraId="689E37D1">
      <w:r>
        <w:rPr>
          <w:rFonts w:ascii="方正仿宋" w:hAnsi="方正仿宋" w:eastAsia="方正仿宋"/>
          <w:b w:val="0"/>
          <w:sz w:val="28"/>
        </w:rPr>
        <w:t>40. 关于招标代理机构的说法，下列哪项是正确的？</w:t>
      </w:r>
      <w:r>
        <w:rPr>
          <w:rFonts w:ascii="方正仿宋" w:hAnsi="方正仿宋" w:eastAsia="方正仿宋"/>
          <w:b w:val="0"/>
          <w:sz w:val="28"/>
        </w:rPr>
        <w:br w:type="textWrapping"/>
      </w:r>
      <w:r>
        <w:rPr>
          <w:rFonts w:ascii="方正仿宋" w:hAnsi="方正仿宋" w:eastAsia="方正仿宋"/>
          <w:b w:val="0"/>
          <w:sz w:val="28"/>
        </w:rPr>
        <w:t>A. 招标代理机构应当与行政机关存在隶属关系</w:t>
      </w:r>
      <w:r>
        <w:rPr>
          <w:rFonts w:ascii="方正仿宋" w:hAnsi="方正仿宋" w:eastAsia="方正仿宋"/>
          <w:b w:val="0"/>
          <w:sz w:val="28"/>
        </w:rPr>
        <w:br w:type="textWrapping"/>
      </w:r>
      <w:r>
        <w:rPr>
          <w:rFonts w:ascii="方正仿宋" w:hAnsi="方正仿宋" w:eastAsia="方正仿宋"/>
          <w:b w:val="0"/>
          <w:sz w:val="28"/>
        </w:rPr>
        <w:t>B. 工程建设项目招标代理机构资格分为甲、乙两级</w:t>
      </w:r>
      <w:r>
        <w:rPr>
          <w:rFonts w:ascii="方正仿宋" w:hAnsi="方正仿宋" w:eastAsia="方正仿宋"/>
          <w:b w:val="0"/>
          <w:sz w:val="28"/>
        </w:rPr>
        <w:br w:type="textWrapping"/>
      </w:r>
      <w:r>
        <w:rPr>
          <w:rFonts w:ascii="方正仿宋" w:hAnsi="方正仿宋" w:eastAsia="方正仿宋"/>
          <w:b w:val="0"/>
          <w:sz w:val="28"/>
        </w:rPr>
        <w:t>C. 乙级资格的代理机构可代理所有依法必须招标的项目</w:t>
      </w:r>
      <w:r>
        <w:rPr>
          <w:rFonts w:ascii="方正仿宋" w:hAnsi="方正仿宋" w:eastAsia="方正仿宋"/>
          <w:b w:val="0"/>
          <w:sz w:val="28"/>
        </w:rPr>
        <w:br w:type="textWrapping"/>
      </w:r>
      <w:r>
        <w:rPr>
          <w:rFonts w:ascii="方正仿宋" w:hAnsi="方正仿宋" w:eastAsia="方正仿宋"/>
          <w:b w:val="0"/>
          <w:sz w:val="28"/>
        </w:rPr>
        <w:t>D. 招标代理机构可同时接受招标人和投标人的委托</w:t>
      </w:r>
    </w:p>
    <w:p w14:paraId="034B0773">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代理机构资质相关知识点。A选项错误，《招标投标法》规定招标代理机构与行政机关和其他国家机关不得存在隶属关系或其他利益关系；B选项正确，根据《工程建设项目招标代理机构资格认定办法》，工程建设项目招标代理机构资格分为甲、乙两级；C选项错误，乙级资格代理机构仅可代理工程投资额在一定限额以下的项目（如不超过1亿元），并非所有项目；D选项错误，招标代理机构不得与投标人有隶属关系或其他利益关系，且不得同时接受招标人和投标人的委托。</w:t>
      </w:r>
    </w:p>
    <w:p w14:paraId="695687D0"/>
    <w:p w14:paraId="55AA53F4">
      <w:r>
        <w:rPr>
          <w:rFonts w:ascii="方正仿宋" w:hAnsi="方正仿宋" w:eastAsia="方正仿宋"/>
          <w:b w:val="0"/>
          <w:sz w:val="28"/>
        </w:rPr>
        <w:t>41. 根据《中华人民共和国招标投标法》及相关法规，招标代理机构的资质等级通常不包括以下哪一项？</w:t>
      </w:r>
      <w:r>
        <w:rPr>
          <w:rFonts w:ascii="方正仿宋" w:hAnsi="方正仿宋" w:eastAsia="方正仿宋"/>
          <w:b w:val="0"/>
          <w:sz w:val="28"/>
        </w:rPr>
        <w:br w:type="textWrapping"/>
      </w:r>
      <w:r>
        <w:rPr>
          <w:rFonts w:ascii="方正仿宋" w:hAnsi="方正仿宋" w:eastAsia="方正仿宋"/>
          <w:b w:val="0"/>
          <w:sz w:val="28"/>
        </w:rPr>
        <w:t>A. 甲级</w:t>
      </w:r>
      <w:r>
        <w:rPr>
          <w:rFonts w:ascii="方正仿宋" w:hAnsi="方正仿宋" w:eastAsia="方正仿宋"/>
          <w:b w:val="0"/>
          <w:sz w:val="28"/>
        </w:rPr>
        <w:br w:type="textWrapping"/>
      </w:r>
      <w:r>
        <w:rPr>
          <w:rFonts w:ascii="方正仿宋" w:hAnsi="方正仿宋" w:eastAsia="方正仿宋"/>
          <w:b w:val="0"/>
          <w:sz w:val="28"/>
        </w:rPr>
        <w:t>B. 乙级</w:t>
      </w:r>
      <w:r>
        <w:rPr>
          <w:rFonts w:ascii="方正仿宋" w:hAnsi="方正仿宋" w:eastAsia="方正仿宋"/>
          <w:b w:val="0"/>
          <w:sz w:val="28"/>
        </w:rPr>
        <w:br w:type="textWrapping"/>
      </w:r>
      <w:r>
        <w:rPr>
          <w:rFonts w:ascii="方正仿宋" w:hAnsi="方正仿宋" w:eastAsia="方正仿宋"/>
          <w:b w:val="0"/>
          <w:sz w:val="28"/>
        </w:rPr>
        <w:t>C. 丙级</w:t>
      </w:r>
      <w:r>
        <w:rPr>
          <w:rFonts w:ascii="方正仿宋" w:hAnsi="方正仿宋" w:eastAsia="方正仿宋"/>
          <w:b w:val="0"/>
          <w:sz w:val="28"/>
        </w:rPr>
        <w:br w:type="textWrapping"/>
      </w:r>
      <w:r>
        <w:rPr>
          <w:rFonts w:ascii="方正仿宋" w:hAnsi="方正仿宋" w:eastAsia="方正仿宋"/>
          <w:b w:val="0"/>
          <w:sz w:val="28"/>
        </w:rPr>
        <w:t>D. 暂定级</w:t>
      </w:r>
    </w:p>
    <w:p w14:paraId="3D4D7BA7">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代理机构资质等级划分知识点。根据《招标投标法》及相关规定，招标代理机构资质通常分为甲级、乙级（部分专业领域有专项资质），“暂定级”曾为过渡期资质类型但已逐步规范，而“丙级”并非法定资质等级划分类型，故正确答案为C。</w:t>
      </w:r>
    </w:p>
    <w:p w14:paraId="727AF25C"/>
    <w:p w14:paraId="13294853">
      <w:r>
        <w:rPr>
          <w:rFonts w:ascii="方正仿宋" w:hAnsi="方正仿宋" w:eastAsia="方正仿宋"/>
          <w:b w:val="0"/>
          <w:sz w:val="28"/>
        </w:rPr>
        <w:t>42. 下列关于招标代理机构的说法，正确的是？</w:t>
      </w:r>
      <w:r>
        <w:rPr>
          <w:rFonts w:ascii="方正仿宋" w:hAnsi="方正仿宋" w:eastAsia="方正仿宋"/>
          <w:b w:val="0"/>
          <w:sz w:val="28"/>
        </w:rPr>
        <w:br w:type="textWrapping"/>
      </w:r>
      <w:r>
        <w:rPr>
          <w:rFonts w:ascii="方正仿宋" w:hAnsi="方正仿宋" w:eastAsia="方正仿宋"/>
          <w:b w:val="0"/>
          <w:sz w:val="28"/>
        </w:rPr>
        <w:t>A. 招标代理机构必须取得工程建设项目招标代理资格证书</w:t>
      </w:r>
      <w:r>
        <w:rPr>
          <w:rFonts w:ascii="方正仿宋" w:hAnsi="方正仿宋" w:eastAsia="方正仿宋"/>
          <w:b w:val="0"/>
          <w:sz w:val="28"/>
        </w:rPr>
        <w:br w:type="textWrapping"/>
      </w:r>
      <w:r>
        <w:rPr>
          <w:rFonts w:ascii="方正仿宋" w:hAnsi="方正仿宋" w:eastAsia="方正仿宋"/>
          <w:b w:val="0"/>
          <w:sz w:val="28"/>
        </w:rPr>
        <w:t>B. 招标代理机构的代理范围由其专业技术人员数量决定</w:t>
      </w:r>
      <w:r>
        <w:rPr>
          <w:rFonts w:ascii="方正仿宋" w:hAnsi="方正仿宋" w:eastAsia="方正仿宋"/>
          <w:b w:val="0"/>
          <w:sz w:val="28"/>
        </w:rPr>
        <w:br w:type="textWrapping"/>
      </w:r>
      <w:r>
        <w:rPr>
          <w:rFonts w:ascii="方正仿宋" w:hAnsi="方正仿宋" w:eastAsia="方正仿宋"/>
          <w:b w:val="0"/>
          <w:sz w:val="28"/>
        </w:rPr>
        <w:t>C. 招标代理机构不得在所代理的招标项目中投标</w:t>
      </w:r>
      <w:r>
        <w:rPr>
          <w:rFonts w:ascii="方正仿宋" w:hAnsi="方正仿宋" w:eastAsia="方正仿宋"/>
          <w:b w:val="0"/>
          <w:sz w:val="28"/>
        </w:rPr>
        <w:br w:type="textWrapping"/>
      </w:r>
      <w:r>
        <w:rPr>
          <w:rFonts w:ascii="方正仿宋" w:hAnsi="方正仿宋" w:eastAsia="方正仿宋"/>
          <w:b w:val="0"/>
          <w:sz w:val="28"/>
        </w:rPr>
        <w:t>D. 招标代理机构与招标人之间是买卖关系</w:t>
      </w:r>
    </w:p>
    <w:p w14:paraId="71D29DD1">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代理机构的资质与法律关系知识点。A错误，2014年起国务院已取消工程建设项目招标代理机构资格认定，改为备案制；B错误，代理范围由招标人委托需求决定，与人员数量无直接关联；C正确，《招标投标法》明确禁止招标代理机构在所代理项目中投标或代理投标；D错误，招标代理机构与招标人是委托代理关系，非买卖关系。</w:t>
      </w:r>
    </w:p>
    <w:p w14:paraId="4AD04F10"/>
    <w:p w14:paraId="5EE84BF6">
      <w:r>
        <w:rPr>
          <w:rFonts w:ascii="方正仿宋" w:hAnsi="方正仿宋" w:eastAsia="方正仿宋"/>
          <w:b w:val="0"/>
          <w:sz w:val="28"/>
        </w:rPr>
        <w:t>43. 在评标过程中，评标委员会成员应当回避的情形不包括以下哪项？</w:t>
      </w:r>
      <w:r>
        <w:rPr>
          <w:rFonts w:ascii="方正仿宋" w:hAnsi="方正仿宋" w:eastAsia="方正仿宋"/>
          <w:b w:val="0"/>
          <w:sz w:val="28"/>
        </w:rPr>
        <w:br w:type="textWrapping"/>
      </w:r>
      <w:r>
        <w:rPr>
          <w:rFonts w:ascii="方正仿宋" w:hAnsi="方正仿宋" w:eastAsia="方正仿宋"/>
          <w:b w:val="0"/>
          <w:sz w:val="28"/>
        </w:rPr>
        <w:t>A. 是投标人的近亲属</w:t>
      </w:r>
      <w:r>
        <w:rPr>
          <w:rFonts w:ascii="方正仿宋" w:hAnsi="方正仿宋" w:eastAsia="方正仿宋"/>
          <w:b w:val="0"/>
          <w:sz w:val="28"/>
        </w:rPr>
        <w:br w:type="textWrapping"/>
      </w:r>
      <w:r>
        <w:rPr>
          <w:rFonts w:ascii="方正仿宋" w:hAnsi="方正仿宋" w:eastAsia="方正仿宋"/>
          <w:b w:val="0"/>
          <w:sz w:val="28"/>
        </w:rPr>
        <w:t>B. 与招标代理机构存在合作关系</w:t>
      </w:r>
      <w:r>
        <w:rPr>
          <w:rFonts w:ascii="方正仿宋" w:hAnsi="方正仿宋" w:eastAsia="方正仿宋"/>
          <w:b w:val="0"/>
          <w:sz w:val="28"/>
        </w:rPr>
        <w:br w:type="textWrapping"/>
      </w:r>
      <w:r>
        <w:rPr>
          <w:rFonts w:ascii="方正仿宋" w:hAnsi="方正仿宋" w:eastAsia="方正仿宋"/>
          <w:b w:val="0"/>
          <w:sz w:val="28"/>
        </w:rPr>
        <w:t>C. 是项目行政主管部门的工作人员</w:t>
      </w:r>
      <w:r>
        <w:rPr>
          <w:rFonts w:ascii="方正仿宋" w:hAnsi="方正仿宋" w:eastAsia="方正仿宋"/>
          <w:b w:val="0"/>
          <w:sz w:val="28"/>
        </w:rPr>
        <w:br w:type="textWrapping"/>
      </w:r>
      <w:r>
        <w:rPr>
          <w:rFonts w:ascii="方正仿宋" w:hAnsi="方正仿宋" w:eastAsia="方正仿宋"/>
          <w:b w:val="0"/>
          <w:sz w:val="28"/>
        </w:rPr>
        <w:t>D. 曾参与该项目的设计工作但与投标人无关联</w:t>
      </w:r>
    </w:p>
    <w:p w14:paraId="0DB40354">
      <w:r>
        <w:rPr>
          <w:rFonts w:ascii="方正仿宋" w:hAnsi="方正仿宋" w:eastAsia="方正仿宋"/>
          <w:b/>
          <w:sz w:val="28"/>
        </w:rPr>
        <w:t>【答案】</w:t>
      </w:r>
      <w:r>
        <w:rPr>
          <w:rFonts w:ascii="方正仿宋" w:hAnsi="方正仿宋" w:eastAsia="方正仿宋"/>
          <w:b w:val="0"/>
          <w:sz w:val="28"/>
        </w:rPr>
        <w:t>：D</w:t>
      </w:r>
      <w:r>
        <w:rPr>
          <w:rFonts w:ascii="方正仿宋" w:hAnsi="方正仿宋" w:eastAsia="方正仿宋"/>
          <w:b w:val="0"/>
          <w:sz w:val="28"/>
        </w:rPr>
        <w:br w:type="textWrapping"/>
      </w:r>
      <w:r>
        <w:rPr>
          <w:rFonts w:ascii="方正仿宋" w:hAnsi="方正仿宋" w:eastAsia="方正仿宋"/>
          <w:b w:val="0"/>
          <w:sz w:val="28"/>
        </w:rPr>
        <w:t>解析：根据《招标投标法实施条例》，评标委员会成员需回避的情形包括：与投标人有利害关系（A、B）、项目主管部门人员（C）。而D选项中“曾参与设计工作但与投标人无关联”不属于法定回避情形，因此无需回避。</w:t>
      </w:r>
    </w:p>
    <w:p w14:paraId="5F188DD8"/>
    <w:p w14:paraId="02F71D95">
      <w:r>
        <w:rPr>
          <w:rFonts w:ascii="方正仿宋" w:hAnsi="方正仿宋" w:eastAsia="方正仿宋"/>
          <w:b w:val="0"/>
          <w:sz w:val="28"/>
        </w:rPr>
        <w:t>44. 招标代理机构在代理招标业务过程中，下列哪项行为符合法律法规要求？</w:t>
      </w:r>
      <w:r>
        <w:rPr>
          <w:rFonts w:ascii="方正仿宋" w:hAnsi="方正仿宋" w:eastAsia="方正仿宋"/>
          <w:b w:val="0"/>
          <w:sz w:val="28"/>
        </w:rPr>
        <w:br w:type="textWrapping"/>
      </w:r>
      <w:r>
        <w:rPr>
          <w:rFonts w:ascii="方正仿宋" w:hAnsi="方正仿宋" w:eastAsia="方正仿宋"/>
          <w:b w:val="0"/>
          <w:sz w:val="28"/>
        </w:rPr>
        <w:t>A. 接受招标人委托，以招标人名义组织招标活动</w:t>
      </w:r>
      <w:r>
        <w:rPr>
          <w:rFonts w:ascii="方正仿宋" w:hAnsi="方正仿宋" w:eastAsia="方正仿宋"/>
          <w:b w:val="0"/>
          <w:sz w:val="28"/>
        </w:rPr>
        <w:br w:type="textWrapping"/>
      </w:r>
      <w:r>
        <w:rPr>
          <w:rFonts w:ascii="方正仿宋" w:hAnsi="方正仿宋" w:eastAsia="方正仿宋"/>
          <w:b w:val="0"/>
          <w:sz w:val="28"/>
        </w:rPr>
        <w:t>B. 泄露应当保密的与招标投标活动有关的情况和资料</w:t>
      </w:r>
      <w:r>
        <w:rPr>
          <w:rFonts w:ascii="方正仿宋" w:hAnsi="方正仿宋" w:eastAsia="方正仿宋"/>
          <w:b w:val="0"/>
          <w:sz w:val="28"/>
        </w:rPr>
        <w:br w:type="textWrapping"/>
      </w:r>
      <w:r>
        <w:rPr>
          <w:rFonts w:ascii="方正仿宋" w:hAnsi="方正仿宋" w:eastAsia="方正仿宋"/>
          <w:b w:val="0"/>
          <w:sz w:val="28"/>
        </w:rPr>
        <w:t>C. 与招标人、投标人串通损害国家利益</w:t>
      </w:r>
      <w:r>
        <w:rPr>
          <w:rFonts w:ascii="方正仿宋" w:hAnsi="方正仿宋" w:eastAsia="方正仿宋"/>
          <w:b w:val="0"/>
          <w:sz w:val="28"/>
        </w:rPr>
        <w:br w:type="textWrapping"/>
      </w:r>
      <w:r>
        <w:rPr>
          <w:rFonts w:ascii="方正仿宋" w:hAnsi="方正仿宋" w:eastAsia="方正仿宋"/>
          <w:b w:val="0"/>
          <w:sz w:val="28"/>
        </w:rPr>
        <w:t>D. 接受投标人的贿赂以谋取不正当利益</w:t>
      </w:r>
    </w:p>
    <w:p w14:paraId="3A2A8960">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招标代理机构合法行为知识点。A选项中，招标代理机构作为招标人代理人，以招标人名义组织招标活动，行为合法。B选项泄露保密信息、C选项与招标人/投标人串通、D选项收受贿赂均属于《招标投标法》明确禁止的违法违规行为，严重违反招标活动公正性，故错误。</w:t>
      </w:r>
    </w:p>
    <w:p w14:paraId="7667BBAA"/>
    <w:p w14:paraId="3CC98BB8">
      <w:r>
        <w:rPr>
          <w:rFonts w:ascii="方正仿宋" w:hAnsi="方正仿宋" w:eastAsia="方正仿宋"/>
          <w:b w:val="0"/>
          <w:sz w:val="28"/>
        </w:rPr>
        <w:t>45. 依法必须进行招标的项目，其评标委员会中技术、经济等方面的专家人数不得少于成员总数的：</w:t>
      </w:r>
      <w:r>
        <w:rPr>
          <w:rFonts w:ascii="方正仿宋" w:hAnsi="方正仿宋" w:eastAsia="方正仿宋"/>
          <w:b w:val="0"/>
          <w:sz w:val="28"/>
        </w:rPr>
        <w:br w:type="textWrapping"/>
      </w:r>
      <w:r>
        <w:rPr>
          <w:rFonts w:ascii="方正仿宋" w:hAnsi="方正仿宋" w:eastAsia="方正仿宋"/>
          <w:b w:val="0"/>
          <w:sz w:val="28"/>
        </w:rPr>
        <w:t>A. 二分之一</w:t>
      </w:r>
      <w:r>
        <w:rPr>
          <w:rFonts w:ascii="方正仿宋" w:hAnsi="方正仿宋" w:eastAsia="方正仿宋"/>
          <w:b w:val="0"/>
          <w:sz w:val="28"/>
        </w:rPr>
        <w:br w:type="textWrapping"/>
      </w:r>
      <w:r>
        <w:rPr>
          <w:rFonts w:ascii="方正仿宋" w:hAnsi="方正仿宋" w:eastAsia="方正仿宋"/>
          <w:b w:val="0"/>
          <w:sz w:val="28"/>
        </w:rPr>
        <w:t>B. 三分之二</w:t>
      </w:r>
      <w:r>
        <w:rPr>
          <w:rFonts w:ascii="方正仿宋" w:hAnsi="方正仿宋" w:eastAsia="方正仿宋"/>
          <w:b w:val="0"/>
          <w:sz w:val="28"/>
        </w:rPr>
        <w:br w:type="textWrapping"/>
      </w:r>
      <w:r>
        <w:rPr>
          <w:rFonts w:ascii="方正仿宋" w:hAnsi="方正仿宋" w:eastAsia="方正仿宋"/>
          <w:b w:val="0"/>
          <w:sz w:val="28"/>
        </w:rPr>
        <w:t>C. 四分之三</w:t>
      </w:r>
      <w:r>
        <w:rPr>
          <w:rFonts w:ascii="方正仿宋" w:hAnsi="方正仿宋" w:eastAsia="方正仿宋"/>
          <w:b w:val="0"/>
          <w:sz w:val="28"/>
        </w:rPr>
        <w:br w:type="textWrapping"/>
      </w:r>
      <w:r>
        <w:rPr>
          <w:rFonts w:ascii="方正仿宋" w:hAnsi="方正仿宋" w:eastAsia="方正仿宋"/>
          <w:b w:val="0"/>
          <w:sz w:val="28"/>
        </w:rPr>
        <w:t>D. 五分之四</w:t>
      </w:r>
    </w:p>
    <w:p w14:paraId="752BEEBB">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评标委员会专家组成要求。根据《招标投标法》，依法必须招标的项目，评标委员会中技术、经济等方面的专家人数**不得少于成员总数的三分之二**，A（二分之一）、C（四分之三）、D（五分之四）均不符合规定，故B正确。</w:t>
      </w:r>
    </w:p>
    <w:p w14:paraId="2BEFA9ED"/>
    <w:p w14:paraId="13C4CDA1">
      <w:r>
        <w:rPr>
          <w:rFonts w:ascii="方正仿宋" w:hAnsi="方正仿宋" w:eastAsia="方正仿宋"/>
          <w:b w:val="0"/>
          <w:sz w:val="28"/>
        </w:rPr>
        <w:t>46. 依法必须进行招标的项目，招标人发售资格预审文件或招标文件的最短期限为（）？</w:t>
      </w:r>
      <w:r>
        <w:rPr>
          <w:rFonts w:ascii="方正仿宋" w:hAnsi="方正仿宋" w:eastAsia="方正仿宋"/>
          <w:b w:val="0"/>
          <w:sz w:val="28"/>
        </w:rPr>
        <w:br w:type="textWrapping"/>
      </w:r>
      <w:r>
        <w:rPr>
          <w:rFonts w:ascii="方正仿宋" w:hAnsi="方正仿宋" w:eastAsia="方正仿宋"/>
          <w:b w:val="0"/>
          <w:sz w:val="28"/>
        </w:rPr>
        <w:t>A. 3日</w:t>
      </w:r>
      <w:r>
        <w:rPr>
          <w:rFonts w:ascii="方正仿宋" w:hAnsi="方正仿宋" w:eastAsia="方正仿宋"/>
          <w:b w:val="0"/>
          <w:sz w:val="28"/>
        </w:rPr>
        <w:br w:type="textWrapping"/>
      </w:r>
      <w:r>
        <w:rPr>
          <w:rFonts w:ascii="方正仿宋" w:hAnsi="方正仿宋" w:eastAsia="方正仿宋"/>
          <w:b w:val="0"/>
          <w:sz w:val="28"/>
        </w:rPr>
        <w:t>B. 5日</w:t>
      </w:r>
      <w:r>
        <w:rPr>
          <w:rFonts w:ascii="方正仿宋" w:hAnsi="方正仿宋" w:eastAsia="方正仿宋"/>
          <w:b w:val="0"/>
          <w:sz w:val="28"/>
        </w:rPr>
        <w:br w:type="textWrapping"/>
      </w:r>
      <w:r>
        <w:rPr>
          <w:rFonts w:ascii="方正仿宋" w:hAnsi="方正仿宋" w:eastAsia="方正仿宋"/>
          <w:b w:val="0"/>
          <w:sz w:val="28"/>
        </w:rPr>
        <w:t>C. 7日</w:t>
      </w:r>
      <w:r>
        <w:rPr>
          <w:rFonts w:ascii="方正仿宋" w:hAnsi="方正仿宋" w:eastAsia="方正仿宋"/>
          <w:b w:val="0"/>
          <w:sz w:val="28"/>
        </w:rPr>
        <w:br w:type="textWrapping"/>
      </w:r>
      <w:r>
        <w:rPr>
          <w:rFonts w:ascii="方正仿宋" w:hAnsi="方正仿宋" w:eastAsia="方正仿宋"/>
          <w:b w:val="0"/>
          <w:sz w:val="28"/>
        </w:rPr>
        <w:t>D. 10日</w:t>
      </w:r>
    </w:p>
    <w:p w14:paraId="5E0DB86C">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文件发售期限的法律规定。根据《招标投标法实施条例》第十六条，资格预审文件或招标文件的发售期不得少于5日，以保障潜在投标人有合理时间查阅文件。3日、7日、10日均不符合法定要求，故正确答案为B。</w:t>
      </w:r>
    </w:p>
    <w:p w14:paraId="0887E6A7"/>
    <w:p w14:paraId="6417F60E">
      <w:r>
        <w:rPr>
          <w:rFonts w:ascii="方正仿宋" w:hAnsi="方正仿宋" w:eastAsia="方正仿宋"/>
          <w:b w:val="0"/>
          <w:sz w:val="28"/>
        </w:rPr>
        <w:t>47. 关于投标保证金，下列说法正确的是？</w:t>
      </w:r>
      <w:r>
        <w:rPr>
          <w:rFonts w:ascii="方正仿宋" w:hAnsi="方正仿宋" w:eastAsia="方正仿宋"/>
          <w:b w:val="0"/>
          <w:sz w:val="28"/>
        </w:rPr>
        <w:br w:type="textWrapping"/>
      </w:r>
      <w:r>
        <w:rPr>
          <w:rFonts w:ascii="方正仿宋" w:hAnsi="方正仿宋" w:eastAsia="方正仿宋"/>
          <w:b w:val="0"/>
          <w:sz w:val="28"/>
        </w:rPr>
        <w:t>A. 投标保证金不得超过项目估算价的2%，且最高不超过80万元</w:t>
      </w:r>
      <w:r>
        <w:rPr>
          <w:rFonts w:ascii="方正仿宋" w:hAnsi="方正仿宋" w:eastAsia="方正仿宋"/>
          <w:b w:val="0"/>
          <w:sz w:val="28"/>
        </w:rPr>
        <w:br w:type="textWrapping"/>
      </w:r>
      <w:r>
        <w:rPr>
          <w:rFonts w:ascii="方正仿宋" w:hAnsi="方正仿宋" w:eastAsia="方正仿宋"/>
          <w:b w:val="0"/>
          <w:sz w:val="28"/>
        </w:rPr>
        <w:t>B. 投标保证金有效期应当与投标有效期一致</w:t>
      </w:r>
      <w:r>
        <w:rPr>
          <w:rFonts w:ascii="方正仿宋" w:hAnsi="方正仿宋" w:eastAsia="方正仿宋"/>
          <w:b w:val="0"/>
          <w:sz w:val="28"/>
        </w:rPr>
        <w:br w:type="textWrapping"/>
      </w:r>
      <w:r>
        <w:rPr>
          <w:rFonts w:ascii="方正仿宋" w:hAnsi="方正仿宋" w:eastAsia="方正仿宋"/>
          <w:b w:val="0"/>
          <w:sz w:val="28"/>
        </w:rPr>
        <w:t>C. 招标人终止招标的，应当及时退还所收取的投标保证金及银行同期存款利息</w:t>
      </w:r>
      <w:r>
        <w:rPr>
          <w:rFonts w:ascii="方正仿宋" w:hAnsi="方正仿宋" w:eastAsia="方正仿宋"/>
          <w:b w:val="0"/>
          <w:sz w:val="28"/>
        </w:rPr>
        <w:br w:type="textWrapping"/>
      </w:r>
      <w:r>
        <w:rPr>
          <w:rFonts w:ascii="方正仿宋" w:hAnsi="方正仿宋" w:eastAsia="方正仿宋"/>
          <w:b w:val="0"/>
          <w:sz w:val="28"/>
        </w:rPr>
        <w:t>D. 以上都正确</w:t>
      </w:r>
    </w:p>
    <w:p w14:paraId="5BD2A767">
      <w:r>
        <w:rPr>
          <w:rFonts w:ascii="方正仿宋" w:hAnsi="方正仿宋" w:eastAsia="方正仿宋"/>
          <w:b/>
          <w:sz w:val="28"/>
        </w:rPr>
        <w:t>【答案】</w:t>
      </w:r>
      <w:r>
        <w:rPr>
          <w:rFonts w:ascii="方正仿宋" w:hAnsi="方正仿宋" w:eastAsia="方正仿宋"/>
          <w:b w:val="0"/>
          <w:sz w:val="28"/>
        </w:rPr>
        <w:t>：D</w:t>
      </w:r>
      <w:r>
        <w:rPr>
          <w:rFonts w:ascii="方正仿宋" w:hAnsi="方正仿宋" w:eastAsia="方正仿宋"/>
          <w:b w:val="0"/>
          <w:sz w:val="28"/>
        </w:rPr>
        <w:br w:type="textWrapping"/>
      </w:r>
      <w:r>
        <w:rPr>
          <w:rFonts w:ascii="方正仿宋" w:hAnsi="方正仿宋" w:eastAsia="方正仿宋"/>
          <w:b w:val="0"/>
          <w:sz w:val="28"/>
        </w:rPr>
        <w:t>解析：本题考察投标保证金核心规定。A选项符合《招标投标法实施条例》第二十六条，投标保证金不得超过项目估算价2%且最高80万元；B选项根据《标准施工招标文件》，投标保证金有效期应与投标有效期一致；C选项依据《招标投标法实施条例》第三十一条，招标人终止招标的需退还保证金及利息。因此A、B、C均正确，答案为D。</w:t>
      </w:r>
    </w:p>
    <w:p w14:paraId="1A8CC9D1"/>
    <w:p w14:paraId="43FD2455">
      <w:r>
        <w:rPr>
          <w:rFonts w:ascii="方正仿宋" w:hAnsi="方正仿宋" w:eastAsia="方正仿宋"/>
          <w:b w:val="0"/>
          <w:sz w:val="28"/>
        </w:rPr>
        <w:t>48. 根据《招标投标法实施条例》，评标委员会专家的抽取方式应当是？</w:t>
      </w:r>
      <w:r>
        <w:rPr>
          <w:rFonts w:ascii="方正仿宋" w:hAnsi="方正仿宋" w:eastAsia="方正仿宋"/>
          <w:b w:val="0"/>
          <w:sz w:val="28"/>
        </w:rPr>
        <w:br w:type="textWrapping"/>
      </w:r>
      <w:r>
        <w:rPr>
          <w:rFonts w:ascii="方正仿宋" w:hAnsi="方正仿宋" w:eastAsia="方正仿宋"/>
          <w:b w:val="0"/>
          <w:sz w:val="28"/>
        </w:rPr>
        <w:t>A. 由招标代理机构从省级以上人民政府有关部门组建的评标专家库中随机抽取</w:t>
      </w:r>
      <w:r>
        <w:rPr>
          <w:rFonts w:ascii="方正仿宋" w:hAnsi="方正仿宋" w:eastAsia="方正仿宋"/>
          <w:b w:val="0"/>
          <w:sz w:val="28"/>
        </w:rPr>
        <w:br w:type="textWrapping"/>
      </w:r>
      <w:r>
        <w:rPr>
          <w:rFonts w:ascii="方正仿宋" w:hAnsi="方正仿宋" w:eastAsia="方正仿宋"/>
          <w:b w:val="0"/>
          <w:sz w:val="28"/>
        </w:rPr>
        <w:t>B. 由招标人指定熟悉项目情况的专家担任</w:t>
      </w:r>
      <w:r>
        <w:rPr>
          <w:rFonts w:ascii="方正仿宋" w:hAnsi="方正仿宋" w:eastAsia="方正仿宋"/>
          <w:b w:val="0"/>
          <w:sz w:val="28"/>
        </w:rPr>
        <w:br w:type="textWrapping"/>
      </w:r>
      <w:r>
        <w:rPr>
          <w:rFonts w:ascii="方正仿宋" w:hAnsi="方正仿宋" w:eastAsia="方正仿宋"/>
          <w:b w:val="0"/>
          <w:sz w:val="28"/>
        </w:rPr>
        <w:t>C. 由业主单位直接推荐专家</w:t>
      </w:r>
      <w:r>
        <w:rPr>
          <w:rFonts w:ascii="方正仿宋" w:hAnsi="方正仿宋" w:eastAsia="方正仿宋"/>
          <w:b w:val="0"/>
          <w:sz w:val="28"/>
        </w:rPr>
        <w:br w:type="textWrapping"/>
      </w:r>
      <w:r>
        <w:rPr>
          <w:rFonts w:ascii="方正仿宋" w:hAnsi="方正仿宋" w:eastAsia="方正仿宋"/>
          <w:b w:val="0"/>
          <w:sz w:val="28"/>
        </w:rPr>
        <w:t>D. 由招标代理机构内部人员担任评标专家</w:t>
      </w:r>
    </w:p>
    <w:p w14:paraId="25663DFA">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评标专家抽取的规定知识点。正确答案为A，根据《招标投标法实施条例》，评标专家应当从国务院有关部门或者省、自治区、直辖市人民政府有关部门依法组建的评标专家库内相关专业的专家名单中随机抽取。选项B、C、D均违反“随机抽取”原则，可能导致专家倾向性或不公正，不符合法定程序。</w:t>
      </w:r>
    </w:p>
    <w:p w14:paraId="1A644DC8"/>
    <w:p w14:paraId="49939B54">
      <w:r>
        <w:rPr>
          <w:rFonts w:ascii="方正仿宋" w:hAnsi="方正仿宋" w:eastAsia="方正仿宋"/>
          <w:b w:val="0"/>
          <w:sz w:val="28"/>
        </w:rPr>
        <w:t>49. 潜在投标人对资格预审文件有异议的，应当在（ ）提出；对招标文件有异议的，应当在（ ）提出。</w:t>
      </w:r>
      <w:r>
        <w:rPr>
          <w:rFonts w:ascii="方正仿宋" w:hAnsi="方正仿宋" w:eastAsia="方正仿宋"/>
          <w:b w:val="0"/>
          <w:sz w:val="28"/>
        </w:rPr>
        <w:br w:type="textWrapping"/>
      </w:r>
      <w:r>
        <w:rPr>
          <w:rFonts w:ascii="方正仿宋" w:hAnsi="方正仿宋" w:eastAsia="方正仿宋"/>
          <w:b w:val="0"/>
          <w:sz w:val="28"/>
        </w:rPr>
        <w:t>A. 资格预审文件发售截止后3日；投标截止时间10日前</w:t>
      </w:r>
      <w:r>
        <w:rPr>
          <w:rFonts w:ascii="方正仿宋" w:hAnsi="方正仿宋" w:eastAsia="方正仿宋"/>
          <w:b w:val="0"/>
          <w:sz w:val="28"/>
        </w:rPr>
        <w:br w:type="textWrapping"/>
      </w:r>
      <w:r>
        <w:rPr>
          <w:rFonts w:ascii="方正仿宋" w:hAnsi="方正仿宋" w:eastAsia="方正仿宋"/>
          <w:b w:val="0"/>
          <w:sz w:val="28"/>
        </w:rPr>
        <w:t>B. 提交资格预审申请文件截止时间2日前；投标截止时间10日前</w:t>
      </w:r>
      <w:r>
        <w:rPr>
          <w:rFonts w:ascii="方正仿宋" w:hAnsi="方正仿宋" w:eastAsia="方正仿宋"/>
          <w:b w:val="0"/>
          <w:sz w:val="28"/>
        </w:rPr>
        <w:br w:type="textWrapping"/>
      </w:r>
      <w:r>
        <w:rPr>
          <w:rFonts w:ascii="方正仿宋" w:hAnsi="方正仿宋" w:eastAsia="方正仿宋"/>
          <w:b w:val="0"/>
          <w:sz w:val="28"/>
        </w:rPr>
        <w:t>C. 资格预审文件发布后5日内；投标截止时间15日前</w:t>
      </w:r>
      <w:r>
        <w:rPr>
          <w:rFonts w:ascii="方正仿宋" w:hAnsi="方正仿宋" w:eastAsia="方正仿宋"/>
          <w:b w:val="0"/>
          <w:sz w:val="28"/>
        </w:rPr>
        <w:br w:type="textWrapping"/>
      </w:r>
      <w:r>
        <w:rPr>
          <w:rFonts w:ascii="方正仿宋" w:hAnsi="方正仿宋" w:eastAsia="方正仿宋"/>
          <w:b w:val="0"/>
          <w:sz w:val="28"/>
        </w:rPr>
        <w:t>D. 提交资格预审申请文件截止时间5日前；投标截止时间7日前</w:t>
      </w:r>
    </w:p>
    <w:p w14:paraId="0447A664">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异议提出时间知识点。根据《招标投标法实施条例》第二十二条，潜在投标人对资格预审文件有异议的，应在提交资格预审申请文件截止时间2日前提出；对招标文件有异议的，应在投标截止时间10日前提出。A选项资格预审异议时间错误（应为2日前而非3日后）；C选项两者时间均错误；D选项投标异议时间错误（应为10日前而非7日前）。</w:t>
      </w:r>
    </w:p>
    <w:p w14:paraId="6151F09A"/>
    <w:p w14:paraId="2BA9BB34">
      <w:r>
        <w:rPr>
          <w:rFonts w:ascii="方正仿宋" w:hAnsi="方正仿宋" w:eastAsia="方正仿宋"/>
          <w:b w:val="0"/>
          <w:sz w:val="28"/>
        </w:rPr>
        <w:t>50. 投标保证金的金额最高不得超过项目估算价的比例是？</w:t>
      </w:r>
      <w:r>
        <w:rPr>
          <w:rFonts w:ascii="方正仿宋" w:hAnsi="方正仿宋" w:eastAsia="方正仿宋"/>
          <w:b w:val="0"/>
          <w:sz w:val="28"/>
        </w:rPr>
        <w:br w:type="textWrapping"/>
      </w:r>
      <w:r>
        <w:rPr>
          <w:rFonts w:ascii="方正仿宋" w:hAnsi="方正仿宋" w:eastAsia="方正仿宋"/>
          <w:b w:val="0"/>
          <w:sz w:val="28"/>
        </w:rPr>
        <w:t>A. 1%</w:t>
      </w:r>
      <w:r>
        <w:rPr>
          <w:rFonts w:ascii="方正仿宋" w:hAnsi="方正仿宋" w:eastAsia="方正仿宋"/>
          <w:b w:val="0"/>
          <w:sz w:val="28"/>
        </w:rPr>
        <w:br w:type="textWrapping"/>
      </w:r>
      <w:r>
        <w:rPr>
          <w:rFonts w:ascii="方正仿宋" w:hAnsi="方正仿宋" w:eastAsia="方正仿宋"/>
          <w:b w:val="0"/>
          <w:sz w:val="28"/>
        </w:rPr>
        <w:t>B. 2%</w:t>
      </w:r>
      <w:r>
        <w:rPr>
          <w:rFonts w:ascii="方正仿宋" w:hAnsi="方正仿宋" w:eastAsia="方正仿宋"/>
          <w:b w:val="0"/>
          <w:sz w:val="28"/>
        </w:rPr>
        <w:br w:type="textWrapping"/>
      </w:r>
      <w:r>
        <w:rPr>
          <w:rFonts w:ascii="方正仿宋" w:hAnsi="方正仿宋" w:eastAsia="方正仿宋"/>
          <w:b w:val="0"/>
          <w:sz w:val="28"/>
        </w:rPr>
        <w:t>C. 3%</w:t>
      </w:r>
      <w:r>
        <w:rPr>
          <w:rFonts w:ascii="方正仿宋" w:hAnsi="方正仿宋" w:eastAsia="方正仿宋"/>
          <w:b w:val="0"/>
          <w:sz w:val="28"/>
        </w:rPr>
        <w:br w:type="textWrapping"/>
      </w:r>
      <w:r>
        <w:rPr>
          <w:rFonts w:ascii="方正仿宋" w:hAnsi="方正仿宋" w:eastAsia="方正仿宋"/>
          <w:b w:val="0"/>
          <w:sz w:val="28"/>
        </w:rPr>
        <w:t>D. 5%</w:t>
      </w:r>
    </w:p>
    <w:p w14:paraId="7B8A0D5A">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投标保证金金额限制知识点。根据《招标投标法实施条例》第二十六条，投标保证金不得超过项目估算价的2%，这是法定最高限额。A选项“1%”为常见错误比例，C选项“3%”和D选项“5%”均高于法定上限，不符合规定。</w:t>
      </w:r>
    </w:p>
    <w:p w14:paraId="4F642CFC"/>
    <w:p w14:paraId="293E7C76">
      <w:r>
        <w:rPr>
          <w:rFonts w:ascii="方正仿宋" w:hAnsi="方正仿宋" w:eastAsia="方正仿宋"/>
          <w:b w:val="0"/>
          <w:sz w:val="28"/>
        </w:rPr>
        <w:t>51. 根据《招标投标法》规定，招标文件中必须包含的核心内容是？</w:t>
      </w:r>
      <w:r>
        <w:rPr>
          <w:rFonts w:ascii="方正仿宋" w:hAnsi="方正仿宋" w:eastAsia="方正仿宋"/>
          <w:b w:val="0"/>
          <w:sz w:val="28"/>
        </w:rPr>
        <w:br w:type="textWrapping"/>
      </w:r>
      <w:r>
        <w:rPr>
          <w:rFonts w:ascii="方正仿宋" w:hAnsi="方正仿宋" w:eastAsia="方正仿宋"/>
          <w:b w:val="0"/>
          <w:sz w:val="28"/>
        </w:rPr>
        <w:t>A.招标项目的具体技术参数</w:t>
      </w:r>
      <w:r>
        <w:rPr>
          <w:rFonts w:ascii="方正仿宋" w:hAnsi="方正仿宋" w:eastAsia="方正仿宋"/>
          <w:b w:val="0"/>
          <w:sz w:val="28"/>
        </w:rPr>
        <w:br w:type="textWrapping"/>
      </w:r>
      <w:r>
        <w:rPr>
          <w:rFonts w:ascii="方正仿宋" w:hAnsi="方正仿宋" w:eastAsia="方正仿宋"/>
          <w:b w:val="0"/>
          <w:sz w:val="28"/>
        </w:rPr>
        <w:t>B.评标标准和方法</w:t>
      </w:r>
      <w:r>
        <w:rPr>
          <w:rFonts w:ascii="方正仿宋" w:hAnsi="方正仿宋" w:eastAsia="方正仿宋"/>
          <w:b w:val="0"/>
          <w:sz w:val="28"/>
        </w:rPr>
        <w:br w:type="textWrapping"/>
      </w:r>
      <w:r>
        <w:rPr>
          <w:rFonts w:ascii="方正仿宋" w:hAnsi="方正仿宋" w:eastAsia="方正仿宋"/>
          <w:b w:val="0"/>
          <w:sz w:val="28"/>
        </w:rPr>
        <w:t>C.项目资金来源及预算金额</w:t>
      </w:r>
      <w:r>
        <w:rPr>
          <w:rFonts w:ascii="方正仿宋" w:hAnsi="方正仿宋" w:eastAsia="方正仿宋"/>
          <w:b w:val="0"/>
          <w:sz w:val="28"/>
        </w:rPr>
        <w:br w:type="textWrapping"/>
      </w:r>
      <w:r>
        <w:rPr>
          <w:rFonts w:ascii="方正仿宋" w:hAnsi="方正仿宋" w:eastAsia="方正仿宋"/>
          <w:b w:val="0"/>
          <w:sz w:val="28"/>
        </w:rPr>
        <w:t>D.拟签订合同的详细条款</w:t>
      </w:r>
    </w:p>
    <w:p w14:paraId="4BDFA0B2">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文件的法定内容。《招标投标法》明确规定，招标文件应包含“评标标准和方法”，这是确定中标人的关键依据，故B正确。A选项“技术参数”是项目要求，属于招标文件内容但非核心；C选项“资金来源”可在招标公告中披露，非招标文件必须内容；D选项“合同详细条款”仅需明确主要条款，非必须详细条款。</w:t>
      </w:r>
    </w:p>
    <w:p w14:paraId="5569C7B6"/>
    <w:p w14:paraId="108E6653">
      <w:r>
        <w:rPr>
          <w:rFonts w:ascii="方正仿宋" w:hAnsi="方正仿宋" w:eastAsia="方正仿宋"/>
          <w:b w:val="0"/>
          <w:sz w:val="28"/>
        </w:rPr>
        <w:t>52. 依法必须进行招标的项目，其评标委员会中技术、经济等方面的专家成员人数不得少于成员总数的比例是？</w:t>
      </w:r>
      <w:r>
        <w:rPr>
          <w:rFonts w:ascii="方正仿宋" w:hAnsi="方正仿宋" w:eastAsia="方正仿宋"/>
          <w:b w:val="0"/>
          <w:sz w:val="28"/>
        </w:rPr>
        <w:br w:type="textWrapping"/>
      </w:r>
      <w:r>
        <w:rPr>
          <w:rFonts w:ascii="方正仿宋" w:hAnsi="方正仿宋" w:eastAsia="方正仿宋"/>
          <w:b w:val="0"/>
          <w:sz w:val="28"/>
        </w:rPr>
        <w:t>A. 1/2</w:t>
      </w:r>
      <w:r>
        <w:rPr>
          <w:rFonts w:ascii="方正仿宋" w:hAnsi="方正仿宋" w:eastAsia="方正仿宋"/>
          <w:b w:val="0"/>
          <w:sz w:val="28"/>
        </w:rPr>
        <w:br w:type="textWrapping"/>
      </w:r>
      <w:r>
        <w:rPr>
          <w:rFonts w:ascii="方正仿宋" w:hAnsi="方正仿宋" w:eastAsia="方正仿宋"/>
          <w:b w:val="0"/>
          <w:sz w:val="28"/>
        </w:rPr>
        <w:t>B. 2/3</w:t>
      </w:r>
      <w:r>
        <w:rPr>
          <w:rFonts w:ascii="方正仿宋" w:hAnsi="方正仿宋" w:eastAsia="方正仿宋"/>
          <w:b w:val="0"/>
          <w:sz w:val="28"/>
        </w:rPr>
        <w:br w:type="textWrapping"/>
      </w:r>
      <w:r>
        <w:rPr>
          <w:rFonts w:ascii="方正仿宋" w:hAnsi="方正仿宋" w:eastAsia="方正仿宋"/>
          <w:b w:val="0"/>
          <w:sz w:val="28"/>
        </w:rPr>
        <w:t>C. 3/4</w:t>
      </w:r>
      <w:r>
        <w:rPr>
          <w:rFonts w:ascii="方正仿宋" w:hAnsi="方正仿宋" w:eastAsia="方正仿宋"/>
          <w:b w:val="0"/>
          <w:sz w:val="28"/>
        </w:rPr>
        <w:br w:type="textWrapping"/>
      </w:r>
      <w:r>
        <w:rPr>
          <w:rFonts w:ascii="方正仿宋" w:hAnsi="方正仿宋" w:eastAsia="方正仿宋"/>
          <w:b w:val="0"/>
          <w:sz w:val="28"/>
        </w:rPr>
        <w:t>D. 4/5</w:t>
      </w:r>
    </w:p>
    <w:p w14:paraId="068E587C">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评标委员会专家组成知识点。《招标投标法》第三十七条明确规定，依法必须招标的项目，评标委员会成员中技术、经济等方面的专家不得少于成员总数的三分之二，故B正确。A选项1/2不符合法定要求；C、D选项比例过高，属于对法规的错误解读。</w:t>
      </w:r>
    </w:p>
    <w:p w14:paraId="18B88D9F"/>
    <w:p w14:paraId="37C9B1F7">
      <w:r>
        <w:rPr>
          <w:rFonts w:ascii="方正仿宋" w:hAnsi="方正仿宋" w:eastAsia="方正仿宋"/>
          <w:b w:val="0"/>
          <w:sz w:val="28"/>
        </w:rPr>
        <w:t>53. 根据《工程建设项目招标代理机构资格认定办法》，乙级工程招标代理机构的注册资本要求是多少？</w:t>
      </w:r>
      <w:r>
        <w:rPr>
          <w:rFonts w:ascii="方正仿宋" w:hAnsi="方正仿宋" w:eastAsia="方正仿宋"/>
          <w:b w:val="0"/>
          <w:sz w:val="28"/>
        </w:rPr>
        <w:br w:type="textWrapping"/>
      </w:r>
      <w:r>
        <w:rPr>
          <w:rFonts w:ascii="方正仿宋" w:hAnsi="方正仿宋" w:eastAsia="方正仿宋"/>
          <w:b w:val="0"/>
          <w:sz w:val="28"/>
        </w:rPr>
        <w:t>A. 50万元</w:t>
      </w:r>
      <w:r>
        <w:rPr>
          <w:rFonts w:ascii="方正仿宋" w:hAnsi="方正仿宋" w:eastAsia="方正仿宋"/>
          <w:b w:val="0"/>
          <w:sz w:val="28"/>
        </w:rPr>
        <w:br w:type="textWrapping"/>
      </w:r>
      <w:r>
        <w:rPr>
          <w:rFonts w:ascii="方正仿宋" w:hAnsi="方正仿宋" w:eastAsia="方正仿宋"/>
          <w:b w:val="0"/>
          <w:sz w:val="28"/>
        </w:rPr>
        <w:t>B. 100万元</w:t>
      </w:r>
      <w:r>
        <w:rPr>
          <w:rFonts w:ascii="方正仿宋" w:hAnsi="方正仿宋" w:eastAsia="方正仿宋"/>
          <w:b w:val="0"/>
          <w:sz w:val="28"/>
        </w:rPr>
        <w:br w:type="textWrapping"/>
      </w:r>
      <w:r>
        <w:rPr>
          <w:rFonts w:ascii="方正仿宋" w:hAnsi="方正仿宋" w:eastAsia="方正仿宋"/>
          <w:b w:val="0"/>
          <w:sz w:val="28"/>
        </w:rPr>
        <w:t>C. 200万元</w:t>
      </w:r>
      <w:r>
        <w:rPr>
          <w:rFonts w:ascii="方正仿宋" w:hAnsi="方正仿宋" w:eastAsia="方正仿宋"/>
          <w:b w:val="0"/>
          <w:sz w:val="28"/>
        </w:rPr>
        <w:br w:type="textWrapping"/>
      </w:r>
      <w:r>
        <w:rPr>
          <w:rFonts w:ascii="方正仿宋" w:hAnsi="方正仿宋" w:eastAsia="方正仿宋"/>
          <w:b w:val="0"/>
          <w:sz w:val="28"/>
        </w:rPr>
        <w:t>D. 300万元</w:t>
      </w:r>
    </w:p>
    <w:p w14:paraId="258CE20E">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代理机构资质标准知识点。正确答案为B，因为根据《工程建设项目招标代理机构资格认定办法》（已废止，但作为考试核心知识点），乙级工程招标代理机构的注册资本要求为100万元。A选项50万元低于乙级资质标准，通常为丙级或区域性小型代理机构的最低要求；C选项200万元为甲级工程招标代理机构的注册资本标准；D选项300万元远超乙级资质要求，属于更高等级资质的注册资本下限。</w:t>
      </w:r>
    </w:p>
    <w:p w14:paraId="342029F0"/>
    <w:p w14:paraId="503850DE">
      <w:r>
        <w:rPr>
          <w:rFonts w:ascii="方正仿宋" w:hAnsi="方正仿宋" w:eastAsia="方正仿宋"/>
          <w:b w:val="0"/>
          <w:sz w:val="28"/>
        </w:rPr>
        <w:t>54. 根据《招标投标法实施条例》，招标文件的发售期不得少于几日？</w:t>
      </w:r>
      <w:r>
        <w:rPr>
          <w:rFonts w:ascii="方正仿宋" w:hAnsi="方正仿宋" w:eastAsia="方正仿宋"/>
          <w:b w:val="0"/>
          <w:sz w:val="28"/>
        </w:rPr>
        <w:br w:type="textWrapping"/>
      </w:r>
      <w:r>
        <w:rPr>
          <w:rFonts w:ascii="方正仿宋" w:hAnsi="方正仿宋" w:eastAsia="方正仿宋"/>
          <w:b w:val="0"/>
          <w:sz w:val="28"/>
        </w:rPr>
        <w:t>A. 3日</w:t>
      </w:r>
      <w:r>
        <w:rPr>
          <w:rFonts w:ascii="方正仿宋" w:hAnsi="方正仿宋" w:eastAsia="方正仿宋"/>
          <w:b w:val="0"/>
          <w:sz w:val="28"/>
        </w:rPr>
        <w:br w:type="textWrapping"/>
      </w:r>
      <w:r>
        <w:rPr>
          <w:rFonts w:ascii="方正仿宋" w:hAnsi="方正仿宋" w:eastAsia="方正仿宋"/>
          <w:b w:val="0"/>
          <w:sz w:val="28"/>
        </w:rPr>
        <w:t>B. 5日</w:t>
      </w:r>
      <w:r>
        <w:rPr>
          <w:rFonts w:ascii="方正仿宋" w:hAnsi="方正仿宋" w:eastAsia="方正仿宋"/>
          <w:b w:val="0"/>
          <w:sz w:val="28"/>
        </w:rPr>
        <w:br w:type="textWrapping"/>
      </w:r>
      <w:r>
        <w:rPr>
          <w:rFonts w:ascii="方正仿宋" w:hAnsi="方正仿宋" w:eastAsia="方正仿宋"/>
          <w:b w:val="0"/>
          <w:sz w:val="28"/>
        </w:rPr>
        <w:t>C. 7日</w:t>
      </w:r>
      <w:r>
        <w:rPr>
          <w:rFonts w:ascii="方正仿宋" w:hAnsi="方正仿宋" w:eastAsia="方正仿宋"/>
          <w:b w:val="0"/>
          <w:sz w:val="28"/>
        </w:rPr>
        <w:br w:type="textWrapping"/>
      </w:r>
      <w:r>
        <w:rPr>
          <w:rFonts w:ascii="方正仿宋" w:hAnsi="方正仿宋" w:eastAsia="方正仿宋"/>
          <w:b w:val="0"/>
          <w:sz w:val="28"/>
        </w:rPr>
        <w:t>D. 10日</w:t>
      </w:r>
    </w:p>
    <w:p w14:paraId="4199EC12">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文件发售期限的法定要求。《招标投标法实施条例》第十六条规定：‘招标人应当按照资格预审公告、招标公告或者投标邀请书规定的时间、地点发售资格预审文件或者招标文件。资格预审文件或者招标文件的发售期不得少于5日。’因此，选项B‘5日’为正确答案。选项A‘3日’过短，不符合法定最低期限；选项C‘7日’和D‘10日’为其他招标环节（如政府采购项目中投标保证金递交期限）的常见期限，非招标文件发售期的法定要求。</w:t>
      </w:r>
    </w:p>
    <w:p w14:paraId="1AEF9DBA"/>
    <w:p w14:paraId="5B2C135A">
      <w:r>
        <w:rPr>
          <w:rFonts w:ascii="方正仿宋" w:hAnsi="方正仿宋" w:eastAsia="方正仿宋"/>
          <w:b w:val="0"/>
          <w:sz w:val="28"/>
        </w:rPr>
        <w:t>55. 下列关于招标代理机构资质要求的说法，正确的是？</w:t>
      </w:r>
      <w:r>
        <w:rPr>
          <w:rFonts w:ascii="方正仿宋" w:hAnsi="方正仿宋" w:eastAsia="方正仿宋"/>
          <w:b w:val="0"/>
          <w:sz w:val="28"/>
        </w:rPr>
        <w:br w:type="textWrapping"/>
      </w:r>
      <w:r>
        <w:rPr>
          <w:rFonts w:ascii="方正仿宋" w:hAnsi="方正仿宋" w:eastAsia="方正仿宋"/>
          <w:b w:val="0"/>
          <w:sz w:val="28"/>
        </w:rPr>
        <w:t>A. 招标代理机构必须有注册造价工程师才能开展业务</w:t>
      </w:r>
      <w:r>
        <w:rPr>
          <w:rFonts w:ascii="方正仿宋" w:hAnsi="方正仿宋" w:eastAsia="方正仿宋"/>
          <w:b w:val="0"/>
          <w:sz w:val="28"/>
        </w:rPr>
        <w:br w:type="textWrapping"/>
      </w:r>
      <w:r>
        <w:rPr>
          <w:rFonts w:ascii="方正仿宋" w:hAnsi="方正仿宋" w:eastAsia="方正仿宋"/>
          <w:b w:val="0"/>
          <w:sz w:val="28"/>
        </w:rPr>
        <w:t>B. 招标代理机构的资质由省级以上建设行政主管部门认定</w:t>
      </w:r>
      <w:r>
        <w:rPr>
          <w:rFonts w:ascii="方正仿宋" w:hAnsi="方正仿宋" w:eastAsia="方正仿宋"/>
          <w:b w:val="0"/>
          <w:sz w:val="28"/>
        </w:rPr>
        <w:br w:type="textWrapping"/>
      </w:r>
      <w:r>
        <w:rPr>
          <w:rFonts w:ascii="方正仿宋" w:hAnsi="方正仿宋" w:eastAsia="方正仿宋"/>
          <w:b w:val="0"/>
          <w:sz w:val="28"/>
        </w:rPr>
        <w:t>C. 招标代理机构应具有与招标项目规模相适应的专业力量</w:t>
      </w:r>
      <w:r>
        <w:rPr>
          <w:rFonts w:ascii="方正仿宋" w:hAnsi="方正仿宋" w:eastAsia="方正仿宋"/>
          <w:b w:val="0"/>
          <w:sz w:val="28"/>
        </w:rPr>
        <w:br w:type="textWrapping"/>
      </w:r>
      <w:r>
        <w:rPr>
          <w:rFonts w:ascii="方正仿宋" w:hAnsi="方正仿宋" w:eastAsia="方正仿宋"/>
          <w:b w:val="0"/>
          <w:sz w:val="28"/>
        </w:rPr>
        <w:t>D. 招标代理机构的注册资本不得低于100万元</w:t>
      </w:r>
    </w:p>
    <w:p w14:paraId="6C733D3F">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代理机构资质条件知识点。根据《招标投标法》第十三条，招标代理机构应当具备下列条件：（一）有从事招标代理业务的营业场所和相应资金；（二）有能够编制招标文件和组织评标的相应专业力量。选项A错误，因为招标代理机构开展业务需“相应专业力量”，而非必须有注册造价工程师；选项B错误，根据2018年国务院令，国务院住房城乡建设等主管部门已取消招标代理机构甲级、乙级资质认定，资质认定权限下放至地方或由市场自主决定；选项D错误，目前法律法规未对招标代理机构注册资本作出强制要求；选项C符合“相应专业力量”的法定要求，故正确。</w:t>
      </w:r>
    </w:p>
    <w:p w14:paraId="5A857517"/>
    <w:p w14:paraId="25506784">
      <w:r>
        <w:rPr>
          <w:rFonts w:ascii="方正仿宋" w:hAnsi="方正仿宋" w:eastAsia="方正仿宋"/>
          <w:b w:val="0"/>
          <w:sz w:val="28"/>
        </w:rPr>
        <w:t>56. 根据《招标投标法实施条例》，招标人或招标代理机构发售招标文件的最短期限不得少于几日？</w:t>
      </w:r>
      <w:r>
        <w:rPr>
          <w:rFonts w:ascii="方正仿宋" w:hAnsi="方正仿宋" w:eastAsia="方正仿宋"/>
          <w:b w:val="0"/>
          <w:sz w:val="28"/>
        </w:rPr>
        <w:br w:type="textWrapping"/>
      </w:r>
      <w:r>
        <w:rPr>
          <w:rFonts w:ascii="方正仿宋" w:hAnsi="方正仿宋" w:eastAsia="方正仿宋"/>
          <w:b w:val="0"/>
          <w:sz w:val="28"/>
        </w:rPr>
        <w:t>A. 3日</w:t>
      </w:r>
      <w:r>
        <w:rPr>
          <w:rFonts w:ascii="方正仿宋" w:hAnsi="方正仿宋" w:eastAsia="方正仿宋"/>
          <w:b w:val="0"/>
          <w:sz w:val="28"/>
        </w:rPr>
        <w:br w:type="textWrapping"/>
      </w:r>
      <w:r>
        <w:rPr>
          <w:rFonts w:ascii="方正仿宋" w:hAnsi="方正仿宋" w:eastAsia="方正仿宋"/>
          <w:b w:val="0"/>
          <w:sz w:val="28"/>
        </w:rPr>
        <w:t>B. 5日</w:t>
      </w:r>
      <w:r>
        <w:rPr>
          <w:rFonts w:ascii="方正仿宋" w:hAnsi="方正仿宋" w:eastAsia="方正仿宋"/>
          <w:b w:val="0"/>
          <w:sz w:val="28"/>
        </w:rPr>
        <w:br w:type="textWrapping"/>
      </w:r>
      <w:r>
        <w:rPr>
          <w:rFonts w:ascii="方正仿宋" w:hAnsi="方正仿宋" w:eastAsia="方正仿宋"/>
          <w:b w:val="0"/>
          <w:sz w:val="28"/>
        </w:rPr>
        <w:t>C. 7日</w:t>
      </w:r>
      <w:r>
        <w:rPr>
          <w:rFonts w:ascii="方正仿宋" w:hAnsi="方正仿宋" w:eastAsia="方正仿宋"/>
          <w:b w:val="0"/>
          <w:sz w:val="28"/>
        </w:rPr>
        <w:br w:type="textWrapping"/>
      </w:r>
      <w:r>
        <w:rPr>
          <w:rFonts w:ascii="方正仿宋" w:hAnsi="方正仿宋" w:eastAsia="方正仿宋"/>
          <w:b w:val="0"/>
          <w:sz w:val="28"/>
        </w:rPr>
        <w:t>D. 10日</w:t>
      </w:r>
    </w:p>
    <w:p w14:paraId="7C70E838">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文件发售期限知识点。根据《招标投标法实施条例》第十六条，招标文件发售期不得少于5日，故B正确。A选项3日少于法定要求；C选项7日、D选项10日均超过法定最短期限，属于对法规时限的错误理解。</w:t>
      </w:r>
    </w:p>
    <w:p w14:paraId="41BB9441"/>
    <w:p w14:paraId="2E2B74C7">
      <w:r>
        <w:rPr>
          <w:rFonts w:ascii="方正仿宋" w:hAnsi="方正仿宋" w:eastAsia="方正仿宋"/>
          <w:b w:val="0"/>
          <w:sz w:val="28"/>
        </w:rPr>
        <w:t>57. 依法必须进行招标的项目，评标委员会组建的法定要求是？</w:t>
      </w:r>
      <w:r>
        <w:rPr>
          <w:rFonts w:ascii="方正仿宋" w:hAnsi="方正仿宋" w:eastAsia="方正仿宋"/>
          <w:b w:val="0"/>
          <w:sz w:val="28"/>
        </w:rPr>
        <w:br w:type="textWrapping"/>
      </w:r>
      <w:r>
        <w:rPr>
          <w:rFonts w:ascii="方正仿宋" w:hAnsi="方正仿宋" w:eastAsia="方正仿宋"/>
          <w:b w:val="0"/>
          <w:sz w:val="28"/>
        </w:rPr>
        <w:t>A. 评标委员会成员人数为5人以上单数，其中技术、经济等方面专家不得少于成员总数的三分之二</w:t>
      </w:r>
      <w:r>
        <w:rPr>
          <w:rFonts w:ascii="方正仿宋" w:hAnsi="方正仿宋" w:eastAsia="方正仿宋"/>
          <w:b w:val="0"/>
          <w:sz w:val="28"/>
        </w:rPr>
        <w:br w:type="textWrapping"/>
      </w:r>
      <w:r>
        <w:rPr>
          <w:rFonts w:ascii="方正仿宋" w:hAnsi="方正仿宋" w:eastAsia="方正仿宋"/>
          <w:b w:val="0"/>
          <w:sz w:val="28"/>
        </w:rPr>
        <w:t>B. 评标委员会成员人数为7人以上单数，其中专家人数应占成员总数的一半以上</w:t>
      </w:r>
      <w:r>
        <w:rPr>
          <w:rFonts w:ascii="方正仿宋" w:hAnsi="方正仿宋" w:eastAsia="方正仿宋"/>
          <w:b w:val="0"/>
          <w:sz w:val="28"/>
        </w:rPr>
        <w:br w:type="textWrapping"/>
      </w:r>
      <w:r>
        <w:rPr>
          <w:rFonts w:ascii="方正仿宋" w:hAnsi="方正仿宋" w:eastAsia="方正仿宋"/>
          <w:b w:val="0"/>
          <w:sz w:val="28"/>
        </w:rPr>
        <w:t>C. 评标委员会成员可由招标人直接指定，无需抽取专家</w:t>
      </w:r>
      <w:r>
        <w:rPr>
          <w:rFonts w:ascii="方正仿宋" w:hAnsi="方正仿宋" w:eastAsia="方正仿宋"/>
          <w:b w:val="0"/>
          <w:sz w:val="28"/>
        </w:rPr>
        <w:br w:type="textWrapping"/>
      </w:r>
      <w:r>
        <w:rPr>
          <w:rFonts w:ascii="方正仿宋" w:hAnsi="方正仿宋" w:eastAsia="方正仿宋"/>
          <w:b w:val="0"/>
          <w:sz w:val="28"/>
        </w:rPr>
        <w:t>D. 评标委员会专家应在开标前1日内随机抽取</w:t>
      </w:r>
    </w:p>
    <w:p w14:paraId="5F7ED3E9">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评标委员会组建规范。根据《招标投标法》第三十七条，依法必须招标的项目，评标委员会人数为5人以上单数，技术、经济等方面专家不得少于成员总数的三分之二，故A正确。B选项专家人数比例错误；C选项评标委员会成员（尤其是专家）应从专家库随机抽取，招标人不可直接指定；D选项专家抽取应在开标前随机抽取，且需提前保密。</w:t>
      </w:r>
    </w:p>
    <w:p w14:paraId="68B2B332"/>
    <w:p w14:paraId="0171F6E9">
      <w:r>
        <w:rPr>
          <w:rFonts w:ascii="方正仿宋" w:hAnsi="方正仿宋" w:eastAsia="方正仿宋"/>
          <w:b w:val="0"/>
          <w:sz w:val="28"/>
        </w:rPr>
        <w:t>58. 根据《中华人民共和国招标投标法》及相关规定，工程建设项目招标代理机构资格等级划分正确的是？</w:t>
      </w:r>
      <w:r>
        <w:rPr>
          <w:rFonts w:ascii="方正仿宋" w:hAnsi="方正仿宋" w:eastAsia="方正仿宋"/>
          <w:b w:val="0"/>
          <w:sz w:val="28"/>
        </w:rPr>
        <w:br w:type="textWrapping"/>
      </w:r>
      <w:r>
        <w:rPr>
          <w:rFonts w:ascii="方正仿宋" w:hAnsi="方正仿宋" w:eastAsia="方正仿宋"/>
          <w:b w:val="0"/>
          <w:sz w:val="28"/>
        </w:rPr>
        <w:t>A. 仅分为甲级、乙级两级</w:t>
      </w:r>
      <w:r>
        <w:rPr>
          <w:rFonts w:ascii="方正仿宋" w:hAnsi="方正仿宋" w:eastAsia="方正仿宋"/>
          <w:b w:val="0"/>
          <w:sz w:val="28"/>
        </w:rPr>
        <w:br w:type="textWrapping"/>
      </w:r>
      <w:r>
        <w:rPr>
          <w:rFonts w:ascii="方正仿宋" w:hAnsi="方正仿宋" w:eastAsia="方正仿宋"/>
          <w:b w:val="0"/>
          <w:sz w:val="28"/>
        </w:rPr>
        <w:t>B. 分为甲级、乙级、丙级三级</w:t>
      </w:r>
      <w:r>
        <w:rPr>
          <w:rFonts w:ascii="方正仿宋" w:hAnsi="方正仿宋" w:eastAsia="方正仿宋"/>
          <w:b w:val="0"/>
          <w:sz w:val="28"/>
        </w:rPr>
        <w:br w:type="textWrapping"/>
      </w:r>
      <w:r>
        <w:rPr>
          <w:rFonts w:ascii="方正仿宋" w:hAnsi="方正仿宋" w:eastAsia="方正仿宋"/>
          <w:b w:val="0"/>
          <w:sz w:val="28"/>
        </w:rPr>
        <w:t>C. 分为特级、一级、二级、三级四级</w:t>
      </w:r>
      <w:r>
        <w:rPr>
          <w:rFonts w:ascii="方正仿宋" w:hAnsi="方正仿宋" w:eastAsia="方正仿宋"/>
          <w:b w:val="0"/>
          <w:sz w:val="28"/>
        </w:rPr>
        <w:br w:type="textWrapping"/>
      </w:r>
      <w:r>
        <w:rPr>
          <w:rFonts w:ascii="方正仿宋" w:hAnsi="方正仿宋" w:eastAsia="方正仿宋"/>
          <w:b w:val="0"/>
          <w:sz w:val="28"/>
        </w:rPr>
        <w:t>D. 分为综合类、专业类两类</w:t>
      </w:r>
    </w:p>
    <w:p w14:paraId="5D2CEF8E">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招标代理机构资质等级划分知识点。根据《招标投标法》及《工程建设项目招标代理机构资格认定办法》，工程建设项目招标代理机构资格分为甲级、乙级两级，并无丙级或更多等级划分；C选项为施工企业资质等级（如施工总承包），D选项为政府采购代理机构的分类类型，故A正确。</w:t>
      </w:r>
    </w:p>
    <w:p w14:paraId="742C8FE1"/>
    <w:p w14:paraId="4463E421">
      <w:r>
        <w:rPr>
          <w:rFonts w:ascii="方正仿宋" w:hAnsi="方正仿宋" w:eastAsia="方正仿宋"/>
          <w:b w:val="0"/>
          <w:sz w:val="28"/>
        </w:rPr>
        <w:t>59. 关于投标保证金的有效期，以下哪项符合《招标投标法实施条例》的规定？</w:t>
      </w:r>
      <w:r>
        <w:rPr>
          <w:rFonts w:ascii="方正仿宋" w:hAnsi="方正仿宋" w:eastAsia="方正仿宋"/>
          <w:b w:val="0"/>
          <w:sz w:val="28"/>
        </w:rPr>
        <w:br w:type="textWrapping"/>
      </w:r>
      <w:r>
        <w:rPr>
          <w:rFonts w:ascii="方正仿宋" w:hAnsi="方正仿宋" w:eastAsia="方正仿宋"/>
          <w:b w:val="0"/>
          <w:sz w:val="28"/>
        </w:rPr>
        <w:t>A. 投标保证金有效期应当与投标有效期一致</w:t>
      </w:r>
      <w:r>
        <w:rPr>
          <w:rFonts w:ascii="方正仿宋" w:hAnsi="方正仿宋" w:eastAsia="方正仿宋"/>
          <w:b w:val="0"/>
          <w:sz w:val="28"/>
        </w:rPr>
        <w:br w:type="textWrapping"/>
      </w:r>
      <w:r>
        <w:rPr>
          <w:rFonts w:ascii="方正仿宋" w:hAnsi="方正仿宋" w:eastAsia="方正仿宋"/>
          <w:b w:val="0"/>
          <w:sz w:val="28"/>
        </w:rPr>
        <w:t>B. 投标保证金有效期应短于投标有效期</w:t>
      </w:r>
      <w:r>
        <w:rPr>
          <w:rFonts w:ascii="方正仿宋" w:hAnsi="方正仿宋" w:eastAsia="方正仿宋"/>
          <w:b w:val="0"/>
          <w:sz w:val="28"/>
        </w:rPr>
        <w:br w:type="textWrapping"/>
      </w:r>
      <w:r>
        <w:rPr>
          <w:rFonts w:ascii="方正仿宋" w:hAnsi="方正仿宋" w:eastAsia="方正仿宋"/>
          <w:b w:val="0"/>
          <w:sz w:val="28"/>
        </w:rPr>
        <w:t>C. 投标保证金有效期应长于投标有效期</w:t>
      </w:r>
      <w:r>
        <w:rPr>
          <w:rFonts w:ascii="方正仿宋" w:hAnsi="方正仿宋" w:eastAsia="方正仿宋"/>
          <w:b w:val="0"/>
          <w:sz w:val="28"/>
        </w:rPr>
        <w:br w:type="textWrapping"/>
      </w:r>
      <w:r>
        <w:rPr>
          <w:rFonts w:ascii="方正仿宋" w:hAnsi="方正仿宋" w:eastAsia="方正仿宋"/>
          <w:b w:val="0"/>
          <w:sz w:val="28"/>
        </w:rPr>
        <w:t>D. 投标保证金有效期由招标代理机构自主设定</w:t>
      </w:r>
    </w:p>
    <w:p w14:paraId="37E0C1D9">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投标保证金有效期的规定知识点。正确答案为A，《招标投标法实施条例》第二十六条明确规定：“投标保证金有效期应当与投标有效期一致”，以确保投标人在投标有效期内承担相应责任。选项B、C、D均不符合法规要求，可能导致投标保证金责任界定不清或对投标人权益保护不足。</w:t>
      </w:r>
    </w:p>
    <w:p w14:paraId="18653E44"/>
    <w:p w14:paraId="3AFDAECE">
      <w:r>
        <w:rPr>
          <w:rFonts w:ascii="方正仿宋" w:hAnsi="方正仿宋" w:eastAsia="方正仿宋"/>
          <w:b w:val="0"/>
          <w:sz w:val="28"/>
        </w:rPr>
        <w:t>60. 根据《工程建设项目招标代理机构资格认定办法》，工程建设项目招标代理机构的资质等级不包括以下哪项？</w:t>
      </w:r>
      <w:r>
        <w:rPr>
          <w:rFonts w:ascii="方正仿宋" w:hAnsi="方正仿宋" w:eastAsia="方正仿宋"/>
          <w:b w:val="0"/>
          <w:sz w:val="28"/>
        </w:rPr>
        <w:br w:type="textWrapping"/>
      </w:r>
      <w:r>
        <w:rPr>
          <w:rFonts w:ascii="方正仿宋" w:hAnsi="方正仿宋" w:eastAsia="方正仿宋"/>
          <w:b w:val="0"/>
          <w:sz w:val="28"/>
        </w:rPr>
        <w:t>A. 甲级</w:t>
      </w:r>
      <w:r>
        <w:rPr>
          <w:rFonts w:ascii="方正仿宋" w:hAnsi="方正仿宋" w:eastAsia="方正仿宋"/>
          <w:b w:val="0"/>
          <w:sz w:val="28"/>
        </w:rPr>
        <w:br w:type="textWrapping"/>
      </w:r>
      <w:r>
        <w:rPr>
          <w:rFonts w:ascii="方正仿宋" w:hAnsi="方正仿宋" w:eastAsia="方正仿宋"/>
          <w:b w:val="0"/>
          <w:sz w:val="28"/>
        </w:rPr>
        <w:t>B. 乙级</w:t>
      </w:r>
      <w:r>
        <w:rPr>
          <w:rFonts w:ascii="方正仿宋" w:hAnsi="方正仿宋" w:eastAsia="方正仿宋"/>
          <w:b w:val="0"/>
          <w:sz w:val="28"/>
        </w:rPr>
        <w:br w:type="textWrapping"/>
      </w:r>
      <w:r>
        <w:rPr>
          <w:rFonts w:ascii="方正仿宋" w:hAnsi="方正仿宋" w:eastAsia="方正仿宋"/>
          <w:b w:val="0"/>
          <w:sz w:val="28"/>
        </w:rPr>
        <w:t>C. 丙级</w:t>
      </w:r>
      <w:r>
        <w:rPr>
          <w:rFonts w:ascii="方正仿宋" w:hAnsi="方正仿宋" w:eastAsia="方正仿宋"/>
          <w:b w:val="0"/>
          <w:sz w:val="28"/>
        </w:rPr>
        <w:br w:type="textWrapping"/>
      </w:r>
      <w:r>
        <w:rPr>
          <w:rFonts w:ascii="方正仿宋" w:hAnsi="方正仿宋" w:eastAsia="方正仿宋"/>
          <w:b w:val="0"/>
          <w:sz w:val="28"/>
        </w:rPr>
        <w:t>D. 暂定级</w:t>
      </w:r>
    </w:p>
    <w:p w14:paraId="2B16417C">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解析：本题考察工程招标代理机构资质等级知识点。根据相关规定，工程招标代理机构资格分为甲级、乙级和暂定级，丙级不属于其资质等级划分范围，因此正确答案为C。</w:t>
      </w:r>
    </w:p>
    <w:p w14:paraId="7B04F672"/>
    <w:p w14:paraId="482CA7C5">
      <w:r>
        <w:rPr>
          <w:rFonts w:ascii="方正仿宋" w:hAnsi="方正仿宋" w:eastAsia="方正仿宋"/>
          <w:b w:val="0"/>
          <w:sz w:val="28"/>
        </w:rPr>
        <w:t>61. 下列哪种情况应当作为废标处理？</w:t>
      </w:r>
      <w:r>
        <w:rPr>
          <w:rFonts w:ascii="方正仿宋" w:hAnsi="方正仿宋" w:eastAsia="方正仿宋"/>
          <w:b w:val="0"/>
          <w:sz w:val="28"/>
        </w:rPr>
        <w:br w:type="textWrapping"/>
      </w:r>
      <w:r>
        <w:rPr>
          <w:rFonts w:ascii="方正仿宋" w:hAnsi="方正仿宋" w:eastAsia="方正仿宋"/>
          <w:b w:val="0"/>
          <w:sz w:val="28"/>
        </w:rPr>
        <w:t>A. 投标文件逾期送达</w:t>
      </w:r>
      <w:r>
        <w:rPr>
          <w:rFonts w:ascii="方正仿宋" w:hAnsi="方正仿宋" w:eastAsia="方正仿宋"/>
          <w:b w:val="0"/>
          <w:sz w:val="28"/>
        </w:rPr>
        <w:br w:type="textWrapping"/>
      </w:r>
      <w:r>
        <w:rPr>
          <w:rFonts w:ascii="方正仿宋" w:hAnsi="方正仿宋" w:eastAsia="方正仿宋"/>
          <w:b w:val="0"/>
          <w:sz w:val="28"/>
        </w:rPr>
        <w:t>B. 投标文件未按要求密封</w:t>
      </w:r>
      <w:r>
        <w:rPr>
          <w:rFonts w:ascii="方正仿宋" w:hAnsi="方正仿宋" w:eastAsia="方正仿宋"/>
          <w:b w:val="0"/>
          <w:sz w:val="28"/>
        </w:rPr>
        <w:br w:type="textWrapping"/>
      </w:r>
      <w:r>
        <w:rPr>
          <w:rFonts w:ascii="方正仿宋" w:hAnsi="方正仿宋" w:eastAsia="方正仿宋"/>
          <w:b w:val="0"/>
          <w:sz w:val="28"/>
        </w:rPr>
        <w:t>C. 投标文件有重大偏差且未作实质性响应</w:t>
      </w:r>
      <w:r>
        <w:rPr>
          <w:rFonts w:ascii="方正仿宋" w:hAnsi="方正仿宋" w:eastAsia="方正仿宋"/>
          <w:b w:val="0"/>
          <w:sz w:val="28"/>
        </w:rPr>
        <w:br w:type="textWrapping"/>
      </w:r>
      <w:r>
        <w:rPr>
          <w:rFonts w:ascii="方正仿宋" w:hAnsi="方正仿宋" w:eastAsia="方正仿宋"/>
          <w:b w:val="0"/>
          <w:sz w:val="28"/>
        </w:rPr>
        <w:t>D. 投标文件未按要求提供投标保证金</w:t>
      </w:r>
    </w:p>
    <w:p w14:paraId="1196F88D">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废标情形的界定。根据《招标投标法实施条例》及《标准招标文件》，A、B项属于招标人应当拒收的情形（非废标）；D项未提交保证金可能在资格审查阶段被排除；C项“重大偏差且未实质性响应”直接导致投标无效，属于法定废标情形，故正确答案为C。</w:t>
      </w:r>
    </w:p>
    <w:p w14:paraId="414BE10B"/>
    <w:p w14:paraId="28C97E70">
      <w:r>
        <w:rPr>
          <w:rFonts w:ascii="方正仿宋" w:hAnsi="方正仿宋" w:eastAsia="方正仿宋"/>
          <w:b w:val="0"/>
          <w:sz w:val="28"/>
        </w:rPr>
        <w:t>62. 潜在投标人对招标文件有异议的，应当在投标截止时间（ ）日前提出。</w:t>
      </w:r>
      <w:r>
        <w:rPr>
          <w:rFonts w:ascii="方正仿宋" w:hAnsi="方正仿宋" w:eastAsia="方正仿宋"/>
          <w:b w:val="0"/>
          <w:sz w:val="28"/>
        </w:rPr>
        <w:br w:type="textWrapping"/>
      </w:r>
      <w:r>
        <w:rPr>
          <w:rFonts w:ascii="方正仿宋" w:hAnsi="方正仿宋" w:eastAsia="方正仿宋"/>
          <w:b w:val="0"/>
          <w:sz w:val="28"/>
        </w:rPr>
        <w:t>A. 2日</w:t>
      </w:r>
      <w:r>
        <w:rPr>
          <w:rFonts w:ascii="方正仿宋" w:hAnsi="方正仿宋" w:eastAsia="方正仿宋"/>
          <w:b w:val="0"/>
          <w:sz w:val="28"/>
        </w:rPr>
        <w:br w:type="textWrapping"/>
      </w:r>
      <w:r>
        <w:rPr>
          <w:rFonts w:ascii="方正仿宋" w:hAnsi="方正仿宋" w:eastAsia="方正仿宋"/>
          <w:b w:val="0"/>
          <w:sz w:val="28"/>
        </w:rPr>
        <w:t>B. 3日</w:t>
      </w:r>
      <w:r>
        <w:rPr>
          <w:rFonts w:ascii="方正仿宋" w:hAnsi="方正仿宋" w:eastAsia="方正仿宋"/>
          <w:b w:val="0"/>
          <w:sz w:val="28"/>
        </w:rPr>
        <w:br w:type="textWrapping"/>
      </w:r>
      <w:r>
        <w:rPr>
          <w:rFonts w:ascii="方正仿宋" w:hAnsi="方正仿宋" w:eastAsia="方正仿宋"/>
          <w:b w:val="0"/>
          <w:sz w:val="28"/>
        </w:rPr>
        <w:t>C. 5日</w:t>
      </w:r>
      <w:r>
        <w:rPr>
          <w:rFonts w:ascii="方正仿宋" w:hAnsi="方正仿宋" w:eastAsia="方正仿宋"/>
          <w:b w:val="0"/>
          <w:sz w:val="28"/>
        </w:rPr>
        <w:br w:type="textWrapping"/>
      </w:r>
      <w:r>
        <w:rPr>
          <w:rFonts w:ascii="方正仿宋" w:hAnsi="方正仿宋" w:eastAsia="方正仿宋"/>
          <w:b w:val="0"/>
          <w:sz w:val="28"/>
        </w:rPr>
        <w:t>D. 10日</w:t>
      </w:r>
    </w:p>
    <w:p w14:paraId="6369F164">
      <w:r>
        <w:rPr>
          <w:rFonts w:ascii="方正仿宋" w:hAnsi="方正仿宋" w:eastAsia="方正仿宋"/>
          <w:b/>
          <w:sz w:val="28"/>
        </w:rPr>
        <w:t>【答案】</w:t>
      </w:r>
      <w:r>
        <w:rPr>
          <w:rFonts w:ascii="方正仿宋" w:hAnsi="方正仿宋" w:eastAsia="方正仿宋"/>
          <w:b w:val="0"/>
          <w:sz w:val="28"/>
        </w:rPr>
        <w:t>：D</w:t>
      </w:r>
      <w:r>
        <w:rPr>
          <w:rFonts w:ascii="方正仿宋" w:hAnsi="方正仿宋" w:eastAsia="方正仿宋"/>
          <w:b w:val="0"/>
          <w:sz w:val="28"/>
        </w:rPr>
        <w:br w:type="textWrapping"/>
      </w:r>
      <w:r>
        <w:rPr>
          <w:rFonts w:ascii="方正仿宋" w:hAnsi="方正仿宋" w:eastAsia="方正仿宋"/>
          <w:b w:val="0"/>
          <w:sz w:val="28"/>
        </w:rPr>
        <w:t>解析：本题考察异议提出时间知识点。根据《招标投标法实施条例》第二十二条，潜在投标人对招标文件有异议的，应在投标截止时间10日前提出（D正确）。A选项为对资格预审文件异议的提出时间，B、C选项时间不符合法定要求，故错误。</w:t>
      </w:r>
    </w:p>
    <w:p w14:paraId="15508D84"/>
    <w:p w14:paraId="49CDFB42">
      <w:r>
        <w:rPr>
          <w:rFonts w:ascii="方正仿宋" w:hAnsi="方正仿宋" w:eastAsia="方正仿宋"/>
          <w:b w:val="0"/>
          <w:sz w:val="28"/>
        </w:rPr>
        <w:t>63. 关于投标保证金，下列说法正确的是（ ）</w:t>
      </w:r>
      <w:r>
        <w:rPr>
          <w:rFonts w:ascii="方正仿宋" w:hAnsi="方正仿宋" w:eastAsia="方正仿宋"/>
          <w:b w:val="0"/>
          <w:sz w:val="28"/>
        </w:rPr>
        <w:br w:type="textWrapping"/>
      </w:r>
      <w:r>
        <w:rPr>
          <w:rFonts w:ascii="方正仿宋" w:hAnsi="方正仿宋" w:eastAsia="方正仿宋"/>
          <w:b w:val="0"/>
          <w:sz w:val="28"/>
        </w:rPr>
        <w:t>A. 投标保证金只能以现金形式提交</w:t>
      </w:r>
      <w:r>
        <w:rPr>
          <w:rFonts w:ascii="方正仿宋" w:hAnsi="方正仿宋" w:eastAsia="方正仿宋"/>
          <w:b w:val="0"/>
          <w:sz w:val="28"/>
        </w:rPr>
        <w:br w:type="textWrapping"/>
      </w:r>
      <w:r>
        <w:rPr>
          <w:rFonts w:ascii="方正仿宋" w:hAnsi="方正仿宋" w:eastAsia="方正仿宋"/>
          <w:b w:val="0"/>
          <w:sz w:val="28"/>
        </w:rPr>
        <w:t>B. 投标保证金的金额最高不得超过项目估算价的3%</w:t>
      </w:r>
      <w:r>
        <w:rPr>
          <w:rFonts w:ascii="方正仿宋" w:hAnsi="方正仿宋" w:eastAsia="方正仿宋"/>
          <w:b w:val="0"/>
          <w:sz w:val="28"/>
        </w:rPr>
        <w:br w:type="textWrapping"/>
      </w:r>
      <w:r>
        <w:rPr>
          <w:rFonts w:ascii="方正仿宋" w:hAnsi="方正仿宋" w:eastAsia="方正仿宋"/>
          <w:b w:val="0"/>
          <w:sz w:val="28"/>
        </w:rPr>
        <w:t>C. 中标人拒绝签订合同的，招标人有权不予退还其投标保证金</w:t>
      </w:r>
      <w:r>
        <w:rPr>
          <w:rFonts w:ascii="方正仿宋" w:hAnsi="方正仿宋" w:eastAsia="方正仿宋"/>
          <w:b w:val="0"/>
          <w:sz w:val="28"/>
        </w:rPr>
        <w:br w:type="textWrapping"/>
      </w:r>
      <w:r>
        <w:rPr>
          <w:rFonts w:ascii="方正仿宋" w:hAnsi="方正仿宋" w:eastAsia="方正仿宋"/>
          <w:b w:val="0"/>
          <w:sz w:val="28"/>
        </w:rPr>
        <w:t>D. 未中标人的投标保证金应当在中标通知书发出后5日内退还</w:t>
      </w:r>
    </w:p>
    <w:p w14:paraId="02C03A30">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投标保证金的核心规定。选项A错误，投标保证金可采用现金、银行保函、担保公司担保、保险公司保单等多种形式，不限于现金。选项B错误，根据《招标投标法实施条例》，投标保证金最高不得超过项目估算价的2%（而非3%）。选项C正确，若中标人无正当理由拒绝签订合同，招标人有权没收其投标保证金，以约束中标人履约。选项D错误，未中标人的投标保证金应在书面合同签订后5日内退还，而非仅在中标通知书发出后。</w:t>
      </w:r>
    </w:p>
    <w:p w14:paraId="60B79429"/>
    <w:p w14:paraId="230EE371">
      <w:r>
        <w:rPr>
          <w:rFonts w:ascii="方正仿宋" w:hAnsi="方正仿宋" w:eastAsia="方正仿宋"/>
          <w:b w:val="0"/>
          <w:sz w:val="28"/>
        </w:rPr>
        <w:t>64. 根据《招标投标法》及相关规定，招标代理机构的资质等级不包括以下哪项？</w:t>
      </w:r>
      <w:r>
        <w:rPr>
          <w:rFonts w:ascii="方正仿宋" w:hAnsi="方正仿宋" w:eastAsia="方正仿宋"/>
          <w:b w:val="0"/>
          <w:sz w:val="28"/>
        </w:rPr>
        <w:br w:type="textWrapping"/>
      </w:r>
      <w:r>
        <w:rPr>
          <w:rFonts w:ascii="方正仿宋" w:hAnsi="方正仿宋" w:eastAsia="方正仿宋"/>
          <w:b w:val="0"/>
          <w:sz w:val="28"/>
        </w:rPr>
        <w:t>A. 甲级</w:t>
      </w:r>
      <w:r>
        <w:rPr>
          <w:rFonts w:ascii="方正仿宋" w:hAnsi="方正仿宋" w:eastAsia="方正仿宋"/>
          <w:b w:val="0"/>
          <w:sz w:val="28"/>
        </w:rPr>
        <w:br w:type="textWrapping"/>
      </w:r>
      <w:r>
        <w:rPr>
          <w:rFonts w:ascii="方正仿宋" w:hAnsi="方正仿宋" w:eastAsia="方正仿宋"/>
          <w:b w:val="0"/>
          <w:sz w:val="28"/>
        </w:rPr>
        <w:t>B. 乙级</w:t>
      </w:r>
      <w:r>
        <w:rPr>
          <w:rFonts w:ascii="方正仿宋" w:hAnsi="方正仿宋" w:eastAsia="方正仿宋"/>
          <w:b w:val="0"/>
          <w:sz w:val="28"/>
        </w:rPr>
        <w:br w:type="textWrapping"/>
      </w:r>
      <w:r>
        <w:rPr>
          <w:rFonts w:ascii="方正仿宋" w:hAnsi="方正仿宋" w:eastAsia="方正仿宋"/>
          <w:b w:val="0"/>
          <w:sz w:val="28"/>
        </w:rPr>
        <w:t>C. 丙级</w:t>
      </w:r>
      <w:r>
        <w:rPr>
          <w:rFonts w:ascii="方正仿宋" w:hAnsi="方正仿宋" w:eastAsia="方正仿宋"/>
          <w:b w:val="0"/>
          <w:sz w:val="28"/>
        </w:rPr>
        <w:br w:type="textWrapping"/>
      </w:r>
      <w:r>
        <w:rPr>
          <w:rFonts w:ascii="方正仿宋" w:hAnsi="方正仿宋" w:eastAsia="方正仿宋"/>
          <w:b w:val="0"/>
          <w:sz w:val="28"/>
        </w:rPr>
        <w:t>D. 暂定级</w:t>
      </w:r>
    </w:p>
    <w:p w14:paraId="2FCA26A4">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代理机构资质等级知识点。根据现行规定，招标代理机构资质等级主要分为甲级、乙级，部分地区针对特定项目设置暂定级，但丙级从未作为法定资质等级。A、B为法定资质等级，D暂定级在部分地区存在，C丙级无此等级，故正确答案为C。</w:t>
      </w:r>
    </w:p>
    <w:p w14:paraId="5CEA7A75"/>
    <w:p w14:paraId="75FFD9F3">
      <w:r>
        <w:rPr>
          <w:rFonts w:ascii="方正仿宋" w:hAnsi="方正仿宋" w:eastAsia="方正仿宋"/>
          <w:b w:val="0"/>
          <w:sz w:val="28"/>
        </w:rPr>
        <w:t>65. 根据《招标投标法》规定，依法必须进行招标的项目，自招标文件开始发出之日起至投标人提交投标文件截止之日止，最短不得少于多少天？</w:t>
      </w:r>
      <w:r>
        <w:rPr>
          <w:rFonts w:ascii="方正仿宋" w:hAnsi="方正仿宋" w:eastAsia="方正仿宋"/>
          <w:b w:val="0"/>
          <w:sz w:val="28"/>
        </w:rPr>
        <w:br w:type="textWrapping"/>
      </w:r>
      <w:r>
        <w:rPr>
          <w:rFonts w:ascii="方正仿宋" w:hAnsi="方正仿宋" w:eastAsia="方正仿宋"/>
          <w:b w:val="0"/>
          <w:sz w:val="28"/>
        </w:rPr>
        <w:t>A. 10天</w:t>
      </w:r>
      <w:r>
        <w:rPr>
          <w:rFonts w:ascii="方正仿宋" w:hAnsi="方正仿宋" w:eastAsia="方正仿宋"/>
          <w:b w:val="0"/>
          <w:sz w:val="28"/>
        </w:rPr>
        <w:br w:type="textWrapping"/>
      </w:r>
      <w:r>
        <w:rPr>
          <w:rFonts w:ascii="方正仿宋" w:hAnsi="方正仿宋" w:eastAsia="方正仿宋"/>
          <w:b w:val="0"/>
          <w:sz w:val="28"/>
        </w:rPr>
        <w:t>B. 15天</w:t>
      </w:r>
      <w:r>
        <w:rPr>
          <w:rFonts w:ascii="方正仿宋" w:hAnsi="方正仿宋" w:eastAsia="方正仿宋"/>
          <w:b w:val="0"/>
          <w:sz w:val="28"/>
        </w:rPr>
        <w:br w:type="textWrapping"/>
      </w:r>
      <w:r>
        <w:rPr>
          <w:rFonts w:ascii="方正仿宋" w:hAnsi="方正仿宋" w:eastAsia="方正仿宋"/>
          <w:b w:val="0"/>
          <w:sz w:val="28"/>
        </w:rPr>
        <w:t>C. 20天</w:t>
      </w:r>
      <w:r>
        <w:rPr>
          <w:rFonts w:ascii="方正仿宋" w:hAnsi="方正仿宋" w:eastAsia="方正仿宋"/>
          <w:b w:val="0"/>
          <w:sz w:val="28"/>
        </w:rPr>
        <w:br w:type="textWrapping"/>
      </w:r>
      <w:r>
        <w:rPr>
          <w:rFonts w:ascii="方正仿宋" w:hAnsi="方正仿宋" w:eastAsia="方正仿宋"/>
          <w:b w:val="0"/>
          <w:sz w:val="28"/>
        </w:rPr>
        <w:t>D. 25天</w:t>
      </w:r>
    </w:p>
    <w:p w14:paraId="5CA375F4">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文件发出至投标截止的时间要求。根据《招标投标法》第二十四条，依法必须进行招标的项目，自招标文件开始发出之日起至投标人提交投标文件截止之日止，最短不得少于20日。A选项10天过短，B选项15天不符合规定，D选项25天超过法定最短要求，故正确答案为C。</w:t>
      </w:r>
    </w:p>
    <w:p w14:paraId="6B22F230"/>
    <w:p w14:paraId="5E9C6B96">
      <w:r>
        <w:rPr>
          <w:rFonts w:ascii="方正仿宋" w:hAnsi="方正仿宋" w:eastAsia="方正仿宋"/>
          <w:b w:val="0"/>
          <w:sz w:val="28"/>
        </w:rPr>
        <w:t>66. 根据《招标投标法实施条例》，投标保证金的金额上限为招标项目估算价的多少？</w:t>
      </w:r>
      <w:r>
        <w:rPr>
          <w:rFonts w:ascii="方正仿宋" w:hAnsi="方正仿宋" w:eastAsia="方正仿宋"/>
          <w:b w:val="0"/>
          <w:sz w:val="28"/>
        </w:rPr>
        <w:br w:type="textWrapping"/>
      </w:r>
      <w:r>
        <w:rPr>
          <w:rFonts w:ascii="方正仿宋" w:hAnsi="方正仿宋" w:eastAsia="方正仿宋"/>
          <w:b w:val="0"/>
          <w:sz w:val="28"/>
        </w:rPr>
        <w:t>A. 1%</w:t>
      </w:r>
      <w:r>
        <w:rPr>
          <w:rFonts w:ascii="方正仿宋" w:hAnsi="方正仿宋" w:eastAsia="方正仿宋"/>
          <w:b w:val="0"/>
          <w:sz w:val="28"/>
        </w:rPr>
        <w:br w:type="textWrapping"/>
      </w:r>
      <w:r>
        <w:rPr>
          <w:rFonts w:ascii="方正仿宋" w:hAnsi="方正仿宋" w:eastAsia="方正仿宋"/>
          <w:b w:val="0"/>
          <w:sz w:val="28"/>
        </w:rPr>
        <w:t>B. 2%</w:t>
      </w:r>
      <w:r>
        <w:rPr>
          <w:rFonts w:ascii="方正仿宋" w:hAnsi="方正仿宋" w:eastAsia="方正仿宋"/>
          <w:b w:val="0"/>
          <w:sz w:val="28"/>
        </w:rPr>
        <w:br w:type="textWrapping"/>
      </w:r>
      <w:r>
        <w:rPr>
          <w:rFonts w:ascii="方正仿宋" w:hAnsi="方正仿宋" w:eastAsia="方正仿宋"/>
          <w:b w:val="0"/>
          <w:sz w:val="28"/>
        </w:rPr>
        <w:t>C. 3%</w:t>
      </w:r>
      <w:r>
        <w:rPr>
          <w:rFonts w:ascii="方正仿宋" w:hAnsi="方正仿宋" w:eastAsia="方正仿宋"/>
          <w:b w:val="0"/>
          <w:sz w:val="28"/>
        </w:rPr>
        <w:br w:type="textWrapping"/>
      </w:r>
      <w:r>
        <w:rPr>
          <w:rFonts w:ascii="方正仿宋" w:hAnsi="方正仿宋" w:eastAsia="方正仿宋"/>
          <w:b w:val="0"/>
          <w:sz w:val="28"/>
        </w:rPr>
        <w:t>D. 5%</w:t>
      </w:r>
    </w:p>
    <w:p w14:paraId="73F62184">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解析：本题考察投标保证金金额知识点。《招标投标法实施条例》明确规定投标保证金不得超过招标项目估算价的2%，A选项1%为错误比例，C选项3%、D选项5%均不符合法定上限要求，因此正确答案为B。</w:t>
      </w:r>
    </w:p>
    <w:p w14:paraId="57834874"/>
    <w:p w14:paraId="4BDA8225">
      <w:r>
        <w:rPr>
          <w:rFonts w:ascii="方正仿宋" w:hAnsi="方正仿宋" w:eastAsia="方正仿宋"/>
          <w:b w:val="0"/>
          <w:sz w:val="28"/>
        </w:rPr>
        <w:t>67. 下列哪种情形下，招标人可以采用邀请招标方式？</w:t>
      </w:r>
      <w:r>
        <w:rPr>
          <w:rFonts w:ascii="方正仿宋" w:hAnsi="方正仿宋" w:eastAsia="方正仿宋"/>
          <w:b w:val="0"/>
          <w:sz w:val="28"/>
        </w:rPr>
        <w:br w:type="textWrapping"/>
      </w:r>
      <w:r>
        <w:rPr>
          <w:rFonts w:ascii="方正仿宋" w:hAnsi="方正仿宋" w:eastAsia="方正仿宋"/>
          <w:b w:val="0"/>
          <w:sz w:val="28"/>
        </w:rPr>
        <w:t>A. 项目技术简单，潜在投标人数量较少</w:t>
      </w:r>
      <w:r>
        <w:rPr>
          <w:rFonts w:ascii="方正仿宋" w:hAnsi="方正仿宋" w:eastAsia="方正仿宋"/>
          <w:b w:val="0"/>
          <w:sz w:val="28"/>
        </w:rPr>
        <w:br w:type="textWrapping"/>
      </w:r>
      <w:r>
        <w:rPr>
          <w:rFonts w:ascii="方正仿宋" w:hAnsi="方正仿宋" w:eastAsia="方正仿宋"/>
          <w:b w:val="0"/>
          <w:sz w:val="28"/>
        </w:rPr>
        <w:t>B. 项目具有特殊性，只有少数几家潜在投标人可供选择</w:t>
      </w:r>
      <w:r>
        <w:rPr>
          <w:rFonts w:ascii="方正仿宋" w:hAnsi="方正仿宋" w:eastAsia="方正仿宋"/>
          <w:b w:val="0"/>
          <w:sz w:val="28"/>
        </w:rPr>
        <w:br w:type="textWrapping"/>
      </w:r>
      <w:r>
        <w:rPr>
          <w:rFonts w:ascii="方正仿宋" w:hAnsi="方正仿宋" w:eastAsia="方正仿宋"/>
          <w:b w:val="0"/>
          <w:sz w:val="28"/>
        </w:rPr>
        <w:t>C. 项目金额较小，公开招标成本过高</w:t>
      </w:r>
      <w:r>
        <w:rPr>
          <w:rFonts w:ascii="方正仿宋" w:hAnsi="方正仿宋" w:eastAsia="方正仿宋"/>
          <w:b w:val="0"/>
          <w:sz w:val="28"/>
        </w:rPr>
        <w:br w:type="textWrapping"/>
      </w:r>
      <w:r>
        <w:rPr>
          <w:rFonts w:ascii="方正仿宋" w:hAnsi="方正仿宋" w:eastAsia="方正仿宋"/>
          <w:b w:val="0"/>
          <w:sz w:val="28"/>
        </w:rPr>
        <w:t>D. 项目对时间要求紧迫，必须在10天内完成招标</w:t>
      </w:r>
    </w:p>
    <w:p w14:paraId="545AA1DF">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邀请招标的适用范围。根据《招标投标法》，邀请招标适用于“技术复杂、有特殊要求或受自然环境限制，只有少量潜在投标人可供选择”的项目（B正确）。A选项技术简单应优先公开招标；C选项公开招标成本过高并非邀请招标的法定理由；D选项时间紧迫不属于邀请招标的适用情形。</w:t>
      </w:r>
    </w:p>
    <w:p w14:paraId="2093CF27"/>
    <w:p w14:paraId="0A5963A1">
      <w:r>
        <w:rPr>
          <w:rFonts w:ascii="方正仿宋" w:hAnsi="方正仿宋" w:eastAsia="方正仿宋"/>
          <w:b w:val="0"/>
          <w:sz w:val="28"/>
        </w:rPr>
        <w:t>68. 招标人发售资格预审文件或招标文件的最短时间不得少于多少日？</w:t>
      </w:r>
      <w:r>
        <w:rPr>
          <w:rFonts w:ascii="方正仿宋" w:hAnsi="方正仿宋" w:eastAsia="方正仿宋"/>
          <w:b w:val="0"/>
          <w:sz w:val="28"/>
        </w:rPr>
        <w:br w:type="textWrapping"/>
      </w:r>
      <w:r>
        <w:rPr>
          <w:rFonts w:ascii="方正仿宋" w:hAnsi="方正仿宋" w:eastAsia="方正仿宋"/>
          <w:b w:val="0"/>
          <w:sz w:val="28"/>
        </w:rPr>
        <w:t>A. 3日</w:t>
      </w:r>
      <w:r>
        <w:rPr>
          <w:rFonts w:ascii="方正仿宋" w:hAnsi="方正仿宋" w:eastAsia="方正仿宋"/>
          <w:b w:val="0"/>
          <w:sz w:val="28"/>
        </w:rPr>
        <w:br w:type="textWrapping"/>
      </w:r>
      <w:r>
        <w:rPr>
          <w:rFonts w:ascii="方正仿宋" w:hAnsi="方正仿宋" w:eastAsia="方正仿宋"/>
          <w:b w:val="0"/>
          <w:sz w:val="28"/>
        </w:rPr>
        <w:t>B. 5日</w:t>
      </w:r>
      <w:r>
        <w:rPr>
          <w:rFonts w:ascii="方正仿宋" w:hAnsi="方正仿宋" w:eastAsia="方正仿宋"/>
          <w:b w:val="0"/>
          <w:sz w:val="28"/>
        </w:rPr>
        <w:br w:type="textWrapping"/>
      </w:r>
      <w:r>
        <w:rPr>
          <w:rFonts w:ascii="方正仿宋" w:hAnsi="方正仿宋" w:eastAsia="方正仿宋"/>
          <w:b w:val="0"/>
          <w:sz w:val="28"/>
        </w:rPr>
        <w:t>C. 10日</w:t>
      </w:r>
      <w:r>
        <w:rPr>
          <w:rFonts w:ascii="方正仿宋" w:hAnsi="方正仿宋" w:eastAsia="方正仿宋"/>
          <w:b w:val="0"/>
          <w:sz w:val="28"/>
        </w:rPr>
        <w:br w:type="textWrapping"/>
      </w:r>
      <w:r>
        <w:rPr>
          <w:rFonts w:ascii="方正仿宋" w:hAnsi="方正仿宋" w:eastAsia="方正仿宋"/>
          <w:b w:val="0"/>
          <w:sz w:val="28"/>
        </w:rPr>
        <w:t>D. 15日</w:t>
      </w:r>
    </w:p>
    <w:p w14:paraId="272A0DA1">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文件发售时间知识点。根据《招标投标法实施条例》第十六条，资格预审文件或招标文件的发售期不得少于5日（法定最短时限）。A选项3日不符合法定要求，C、D选项均超过最低标准，故正确答案为B。</w:t>
      </w:r>
    </w:p>
    <w:p w14:paraId="1A9FBC6E"/>
    <w:p w14:paraId="68749125">
      <w:r>
        <w:rPr>
          <w:rFonts w:ascii="方正仿宋" w:hAnsi="方正仿宋" w:eastAsia="方正仿宋"/>
          <w:b w:val="0"/>
          <w:sz w:val="28"/>
        </w:rPr>
        <w:t>69. 根据《招标投标法实施条例》，招标文件的发售期不得少于（）个工作日，自招标文件开始发出之日起至投标人提交投标文件截止之日止，最短不得少于（）日？</w:t>
      </w:r>
      <w:r>
        <w:rPr>
          <w:rFonts w:ascii="方正仿宋" w:hAnsi="方正仿宋" w:eastAsia="方正仿宋"/>
          <w:b w:val="0"/>
          <w:sz w:val="28"/>
        </w:rPr>
        <w:br w:type="textWrapping"/>
      </w:r>
      <w:r>
        <w:rPr>
          <w:rFonts w:ascii="方正仿宋" w:hAnsi="方正仿宋" w:eastAsia="方正仿宋"/>
          <w:b w:val="0"/>
          <w:sz w:val="28"/>
        </w:rPr>
        <w:t>A. 5，20</w:t>
      </w:r>
      <w:r>
        <w:rPr>
          <w:rFonts w:ascii="方正仿宋" w:hAnsi="方正仿宋" w:eastAsia="方正仿宋"/>
          <w:b w:val="0"/>
          <w:sz w:val="28"/>
        </w:rPr>
        <w:br w:type="textWrapping"/>
      </w:r>
      <w:r>
        <w:rPr>
          <w:rFonts w:ascii="方正仿宋" w:hAnsi="方正仿宋" w:eastAsia="方正仿宋"/>
          <w:b w:val="0"/>
          <w:sz w:val="28"/>
        </w:rPr>
        <w:t>B. 7，20</w:t>
      </w:r>
      <w:r>
        <w:rPr>
          <w:rFonts w:ascii="方正仿宋" w:hAnsi="方正仿宋" w:eastAsia="方正仿宋"/>
          <w:b w:val="0"/>
          <w:sz w:val="28"/>
        </w:rPr>
        <w:br w:type="textWrapping"/>
      </w:r>
      <w:r>
        <w:rPr>
          <w:rFonts w:ascii="方正仿宋" w:hAnsi="方正仿宋" w:eastAsia="方正仿宋"/>
          <w:b w:val="0"/>
          <w:sz w:val="28"/>
        </w:rPr>
        <w:t>C. 5，30</w:t>
      </w:r>
      <w:r>
        <w:rPr>
          <w:rFonts w:ascii="方正仿宋" w:hAnsi="方正仿宋" w:eastAsia="方正仿宋"/>
          <w:b w:val="0"/>
          <w:sz w:val="28"/>
        </w:rPr>
        <w:br w:type="textWrapping"/>
      </w:r>
      <w:r>
        <w:rPr>
          <w:rFonts w:ascii="方正仿宋" w:hAnsi="方正仿宋" w:eastAsia="方正仿宋"/>
          <w:b w:val="0"/>
          <w:sz w:val="28"/>
        </w:rPr>
        <w:t>D. 7，30</w:t>
      </w:r>
    </w:p>
    <w:p w14:paraId="50388FE6">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招标文件发售期及投标截止日规定。根据《招标投标法实施条例》第十六条，**招标文件发售期不得少于5个工作日**；第二十条明确，依法必须招标项目的投标截止日自招标文件发出至截止日最短不得少于**20日**。选项B、C、D的时间组合均不符合法规要求。</w:t>
      </w:r>
    </w:p>
    <w:p w14:paraId="31091BDD"/>
    <w:p w14:paraId="4E7834C9">
      <w:r>
        <w:rPr>
          <w:rFonts w:ascii="方正仿宋" w:hAnsi="方正仿宋" w:eastAsia="方正仿宋"/>
          <w:b w:val="0"/>
          <w:sz w:val="28"/>
        </w:rPr>
        <w:t>70. 潜在投标人对招标文件有实质性内容异议的，应当在什么时间内向招标人提出？</w:t>
      </w:r>
      <w:r>
        <w:rPr>
          <w:rFonts w:ascii="方正仿宋" w:hAnsi="方正仿宋" w:eastAsia="方正仿宋"/>
          <w:b w:val="0"/>
          <w:sz w:val="28"/>
        </w:rPr>
        <w:br w:type="textWrapping"/>
      </w:r>
      <w:r>
        <w:rPr>
          <w:rFonts w:ascii="方正仿宋" w:hAnsi="方正仿宋" w:eastAsia="方正仿宋"/>
          <w:b w:val="0"/>
          <w:sz w:val="28"/>
        </w:rPr>
        <w:t>A. 投标截止时间15日前</w:t>
      </w:r>
      <w:r>
        <w:rPr>
          <w:rFonts w:ascii="方正仿宋" w:hAnsi="方正仿宋" w:eastAsia="方正仿宋"/>
          <w:b w:val="0"/>
          <w:sz w:val="28"/>
        </w:rPr>
        <w:br w:type="textWrapping"/>
      </w:r>
      <w:r>
        <w:rPr>
          <w:rFonts w:ascii="方正仿宋" w:hAnsi="方正仿宋" w:eastAsia="方正仿宋"/>
          <w:b w:val="0"/>
          <w:sz w:val="28"/>
        </w:rPr>
        <w:t>B. 投标截止时间10日前</w:t>
      </w:r>
      <w:r>
        <w:rPr>
          <w:rFonts w:ascii="方正仿宋" w:hAnsi="方正仿宋" w:eastAsia="方正仿宋"/>
          <w:b w:val="0"/>
          <w:sz w:val="28"/>
        </w:rPr>
        <w:br w:type="textWrapping"/>
      </w:r>
      <w:r>
        <w:rPr>
          <w:rFonts w:ascii="方正仿宋" w:hAnsi="方正仿宋" w:eastAsia="方正仿宋"/>
          <w:b w:val="0"/>
          <w:sz w:val="28"/>
        </w:rPr>
        <w:t>C. 招标文件发出后5日内</w:t>
      </w:r>
      <w:r>
        <w:rPr>
          <w:rFonts w:ascii="方正仿宋" w:hAnsi="方正仿宋" w:eastAsia="方正仿宋"/>
          <w:b w:val="0"/>
          <w:sz w:val="28"/>
        </w:rPr>
        <w:br w:type="textWrapping"/>
      </w:r>
      <w:r>
        <w:rPr>
          <w:rFonts w:ascii="方正仿宋" w:hAnsi="方正仿宋" w:eastAsia="方正仿宋"/>
          <w:b w:val="0"/>
          <w:sz w:val="28"/>
        </w:rPr>
        <w:t>D. 资格预审文件发出后3日内</w:t>
      </w:r>
    </w:p>
    <w:p w14:paraId="3A905138">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解析：本题考察异议提出时限。根据《招标投标法实施条例》第二十二条，潜在投标人对招标文件有异议的，应当在投标截止时间10日前提出。A选项15日超过法定时限，C、D选项时间节点错误，故正确答案为B。</w:t>
      </w:r>
    </w:p>
    <w:p w14:paraId="3C6CA2E9"/>
    <w:p w14:paraId="080109C5">
      <w:r>
        <w:rPr>
          <w:rFonts w:ascii="方正仿宋" w:hAnsi="方正仿宋" w:eastAsia="方正仿宋"/>
          <w:b w:val="0"/>
          <w:sz w:val="28"/>
        </w:rPr>
        <w:t>71. 依法必须进行招标的项目，其评标委员会成员人数应为：</w:t>
      </w:r>
      <w:r>
        <w:rPr>
          <w:rFonts w:ascii="方正仿宋" w:hAnsi="方正仿宋" w:eastAsia="方正仿宋"/>
          <w:b w:val="0"/>
          <w:sz w:val="28"/>
        </w:rPr>
        <w:br w:type="textWrapping"/>
      </w:r>
      <w:r>
        <w:rPr>
          <w:rFonts w:ascii="方正仿宋" w:hAnsi="方正仿宋" w:eastAsia="方正仿宋"/>
          <w:b w:val="0"/>
          <w:sz w:val="28"/>
        </w:rPr>
        <w:t>A. 3人以上单数</w:t>
      </w:r>
      <w:r>
        <w:rPr>
          <w:rFonts w:ascii="方正仿宋" w:hAnsi="方正仿宋" w:eastAsia="方正仿宋"/>
          <w:b w:val="0"/>
          <w:sz w:val="28"/>
        </w:rPr>
        <w:br w:type="textWrapping"/>
      </w:r>
      <w:r>
        <w:rPr>
          <w:rFonts w:ascii="方正仿宋" w:hAnsi="方正仿宋" w:eastAsia="方正仿宋"/>
          <w:b w:val="0"/>
          <w:sz w:val="28"/>
        </w:rPr>
        <w:t>B. 5人以上单数</w:t>
      </w:r>
      <w:r>
        <w:rPr>
          <w:rFonts w:ascii="方正仿宋" w:hAnsi="方正仿宋" w:eastAsia="方正仿宋"/>
          <w:b w:val="0"/>
          <w:sz w:val="28"/>
        </w:rPr>
        <w:br w:type="textWrapping"/>
      </w:r>
      <w:r>
        <w:rPr>
          <w:rFonts w:ascii="方正仿宋" w:hAnsi="方正仿宋" w:eastAsia="方正仿宋"/>
          <w:b w:val="0"/>
          <w:sz w:val="28"/>
        </w:rPr>
        <w:t>C. 7人以上单数</w:t>
      </w:r>
      <w:r>
        <w:rPr>
          <w:rFonts w:ascii="方正仿宋" w:hAnsi="方正仿宋" w:eastAsia="方正仿宋"/>
          <w:b w:val="0"/>
          <w:sz w:val="28"/>
        </w:rPr>
        <w:br w:type="textWrapping"/>
      </w:r>
      <w:r>
        <w:rPr>
          <w:rFonts w:ascii="方正仿宋" w:hAnsi="方正仿宋" w:eastAsia="方正仿宋"/>
          <w:b w:val="0"/>
          <w:sz w:val="28"/>
        </w:rPr>
        <w:t>D. 9人以上单数</w:t>
      </w:r>
    </w:p>
    <w:p w14:paraId="0FA9896C">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评标委员会人数规定知识点。根据《招标投标法》第三十七条，评标由招标人依法组建的评标委员会负责。依法必须进行招标的项目，其评标委员会由招标人的代表和有关技术、经济等方面的专家组成，成员人数为五人以上单数，其中技术、经济等方面的专家不得少于成员总数的三分之二。选项A（3人）人数不足法定最低要求；选项C（7人）、D（9人）虽满足单数要求，但属于“五人以上”的更高人数，题目问“应为”（法定最低），故正确为B。</w:t>
      </w:r>
    </w:p>
    <w:p w14:paraId="543C042B"/>
    <w:p w14:paraId="67969B37">
      <w:r>
        <w:rPr>
          <w:rFonts w:ascii="方正仿宋" w:hAnsi="方正仿宋" w:eastAsia="方正仿宋"/>
          <w:b w:val="0"/>
          <w:sz w:val="28"/>
        </w:rPr>
        <w:t>72. 自招标文件开始发出之日起至投标人提交投标文件截止之日止，最短不得少于多少日？</w:t>
      </w:r>
      <w:r>
        <w:rPr>
          <w:rFonts w:ascii="方正仿宋" w:hAnsi="方正仿宋" w:eastAsia="方正仿宋"/>
          <w:b w:val="0"/>
          <w:sz w:val="28"/>
        </w:rPr>
        <w:br w:type="textWrapping"/>
      </w:r>
      <w:r>
        <w:rPr>
          <w:rFonts w:ascii="方正仿宋" w:hAnsi="方正仿宋" w:eastAsia="方正仿宋"/>
          <w:b w:val="0"/>
          <w:sz w:val="28"/>
        </w:rPr>
        <w:t>A. 10日</w:t>
      </w:r>
      <w:r>
        <w:rPr>
          <w:rFonts w:ascii="方正仿宋" w:hAnsi="方正仿宋" w:eastAsia="方正仿宋"/>
          <w:b w:val="0"/>
          <w:sz w:val="28"/>
        </w:rPr>
        <w:br w:type="textWrapping"/>
      </w:r>
      <w:r>
        <w:rPr>
          <w:rFonts w:ascii="方正仿宋" w:hAnsi="方正仿宋" w:eastAsia="方正仿宋"/>
          <w:b w:val="0"/>
          <w:sz w:val="28"/>
        </w:rPr>
        <w:t>B. 15日</w:t>
      </w:r>
      <w:r>
        <w:rPr>
          <w:rFonts w:ascii="方正仿宋" w:hAnsi="方正仿宋" w:eastAsia="方正仿宋"/>
          <w:b w:val="0"/>
          <w:sz w:val="28"/>
        </w:rPr>
        <w:br w:type="textWrapping"/>
      </w:r>
      <w:r>
        <w:rPr>
          <w:rFonts w:ascii="方正仿宋" w:hAnsi="方正仿宋" w:eastAsia="方正仿宋"/>
          <w:b w:val="0"/>
          <w:sz w:val="28"/>
        </w:rPr>
        <w:t>C. 20日</w:t>
      </w:r>
      <w:r>
        <w:rPr>
          <w:rFonts w:ascii="方正仿宋" w:hAnsi="方正仿宋" w:eastAsia="方正仿宋"/>
          <w:b w:val="0"/>
          <w:sz w:val="28"/>
        </w:rPr>
        <w:br w:type="textWrapping"/>
      </w:r>
      <w:r>
        <w:rPr>
          <w:rFonts w:ascii="方正仿宋" w:hAnsi="方正仿宋" w:eastAsia="方正仿宋"/>
          <w:b w:val="0"/>
          <w:sz w:val="28"/>
        </w:rPr>
        <w:t>D. 30日</w:t>
      </w:r>
    </w:p>
    <w:p w14:paraId="1AC4476C">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解析：本题考察投标截止时间知识点。根据《招标投标法》第二十四条，依法必须招标项目的投标截止时间不得少于20日。错误选项A（10日）、B（15日）为常见干扰项，D（30日）超出法定最低要求。</w:t>
      </w:r>
    </w:p>
    <w:p w14:paraId="397C9084"/>
    <w:p w14:paraId="33FCE7CC">
      <w:r>
        <w:rPr>
          <w:rFonts w:ascii="方正仿宋" w:hAnsi="方正仿宋" w:eastAsia="方正仿宋"/>
          <w:b w:val="0"/>
          <w:sz w:val="28"/>
        </w:rPr>
        <w:t>73. 根据《招标投标法》及相关规定，评标委员会成员人数应当符合的法定要求是？</w:t>
      </w:r>
      <w:r>
        <w:rPr>
          <w:rFonts w:ascii="方正仿宋" w:hAnsi="方正仿宋" w:eastAsia="方正仿宋"/>
          <w:b w:val="0"/>
          <w:sz w:val="28"/>
        </w:rPr>
        <w:br w:type="textWrapping"/>
      </w:r>
      <w:r>
        <w:rPr>
          <w:rFonts w:ascii="方正仿宋" w:hAnsi="方正仿宋" w:eastAsia="方正仿宋"/>
          <w:b w:val="0"/>
          <w:sz w:val="28"/>
        </w:rPr>
        <w:t>A. 3人以上单数</w:t>
      </w:r>
      <w:r>
        <w:rPr>
          <w:rFonts w:ascii="方正仿宋" w:hAnsi="方正仿宋" w:eastAsia="方正仿宋"/>
          <w:b w:val="0"/>
          <w:sz w:val="28"/>
        </w:rPr>
        <w:br w:type="textWrapping"/>
      </w:r>
      <w:r>
        <w:rPr>
          <w:rFonts w:ascii="方正仿宋" w:hAnsi="方正仿宋" w:eastAsia="方正仿宋"/>
          <w:b w:val="0"/>
          <w:sz w:val="28"/>
        </w:rPr>
        <w:t>B. 5人以上单数</w:t>
      </w:r>
      <w:r>
        <w:rPr>
          <w:rFonts w:ascii="方正仿宋" w:hAnsi="方正仿宋" w:eastAsia="方正仿宋"/>
          <w:b w:val="0"/>
          <w:sz w:val="28"/>
        </w:rPr>
        <w:br w:type="textWrapping"/>
      </w:r>
      <w:r>
        <w:rPr>
          <w:rFonts w:ascii="方正仿宋" w:hAnsi="方正仿宋" w:eastAsia="方正仿宋"/>
          <w:b w:val="0"/>
          <w:sz w:val="28"/>
        </w:rPr>
        <w:t>C. 7人以上单数</w:t>
      </w:r>
      <w:r>
        <w:rPr>
          <w:rFonts w:ascii="方正仿宋" w:hAnsi="方正仿宋" w:eastAsia="方正仿宋"/>
          <w:b w:val="0"/>
          <w:sz w:val="28"/>
        </w:rPr>
        <w:br w:type="textWrapping"/>
      </w:r>
      <w:r>
        <w:rPr>
          <w:rFonts w:ascii="方正仿宋" w:hAnsi="方正仿宋" w:eastAsia="方正仿宋"/>
          <w:b w:val="0"/>
          <w:sz w:val="28"/>
        </w:rPr>
        <w:t>D. 9人以上单数</w:t>
      </w:r>
    </w:p>
    <w:p w14:paraId="38C298F4">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评标委员会组建人数规定。《招标投标法》第三十七条明确规定，评标委员会成员人数为五人以上单数，其中技术、经济等方面的专家不得少于成员总数的三分之二。A项人数不足，C、D项超过法定最低人数要求，故B为正确答案。</w:t>
      </w:r>
    </w:p>
    <w:p w14:paraId="630E972A"/>
    <w:p w14:paraId="19E40AC2">
      <w:r>
        <w:rPr>
          <w:rFonts w:ascii="方正仿宋" w:hAnsi="方正仿宋" w:eastAsia="方正仿宋"/>
          <w:b w:val="0"/>
          <w:sz w:val="28"/>
        </w:rPr>
        <w:t>74. 潜在投标人对招标文件有异议的，应当在提交投标文件截止时间（ ）日前提出？</w:t>
      </w:r>
      <w:r>
        <w:rPr>
          <w:rFonts w:ascii="方正仿宋" w:hAnsi="方正仿宋" w:eastAsia="方正仿宋"/>
          <w:b w:val="0"/>
          <w:sz w:val="28"/>
        </w:rPr>
        <w:br w:type="textWrapping"/>
      </w:r>
      <w:r>
        <w:rPr>
          <w:rFonts w:ascii="方正仿宋" w:hAnsi="方正仿宋" w:eastAsia="方正仿宋"/>
          <w:b w:val="0"/>
          <w:sz w:val="28"/>
        </w:rPr>
        <w:t>A. 3</w:t>
      </w:r>
      <w:r>
        <w:rPr>
          <w:rFonts w:ascii="方正仿宋" w:hAnsi="方正仿宋" w:eastAsia="方正仿宋"/>
          <w:b w:val="0"/>
          <w:sz w:val="28"/>
        </w:rPr>
        <w:br w:type="textWrapping"/>
      </w:r>
      <w:r>
        <w:rPr>
          <w:rFonts w:ascii="方正仿宋" w:hAnsi="方正仿宋" w:eastAsia="方正仿宋"/>
          <w:b w:val="0"/>
          <w:sz w:val="28"/>
        </w:rPr>
        <w:t>B. 5</w:t>
      </w:r>
      <w:r>
        <w:rPr>
          <w:rFonts w:ascii="方正仿宋" w:hAnsi="方正仿宋" w:eastAsia="方正仿宋"/>
          <w:b w:val="0"/>
          <w:sz w:val="28"/>
        </w:rPr>
        <w:br w:type="textWrapping"/>
      </w:r>
      <w:r>
        <w:rPr>
          <w:rFonts w:ascii="方正仿宋" w:hAnsi="方正仿宋" w:eastAsia="方正仿宋"/>
          <w:b w:val="0"/>
          <w:sz w:val="28"/>
        </w:rPr>
        <w:t>C. 10</w:t>
      </w:r>
      <w:r>
        <w:rPr>
          <w:rFonts w:ascii="方正仿宋" w:hAnsi="方正仿宋" w:eastAsia="方正仿宋"/>
          <w:b w:val="0"/>
          <w:sz w:val="28"/>
        </w:rPr>
        <w:br w:type="textWrapping"/>
      </w:r>
      <w:r>
        <w:rPr>
          <w:rFonts w:ascii="方正仿宋" w:hAnsi="方正仿宋" w:eastAsia="方正仿宋"/>
          <w:b w:val="0"/>
          <w:sz w:val="28"/>
        </w:rPr>
        <w:t>D. 15</w:t>
      </w:r>
    </w:p>
    <w:p w14:paraId="4EB93EF7">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异议提出时限知识点。根据《招标投标法实施条例》第二十二条，潜在投标人或利害关系人对招标文件有异议的，应在投标截止时间10日前提出；招标人需在收到异议后3日内答复，答复前暂停招标活动。因此正确答案为C。</w:t>
      </w:r>
    </w:p>
    <w:p w14:paraId="658CDAA2"/>
    <w:p w14:paraId="075D66B3">
      <w:r>
        <w:rPr>
          <w:rFonts w:ascii="方正仿宋" w:hAnsi="方正仿宋" w:eastAsia="方正仿宋"/>
          <w:b w:val="0"/>
          <w:sz w:val="28"/>
        </w:rPr>
        <w:t>75. 招标代理机构在代理招标项目时，其法定职责是以下哪项？</w:t>
      </w:r>
      <w:r>
        <w:rPr>
          <w:rFonts w:ascii="方正仿宋" w:hAnsi="方正仿宋" w:eastAsia="方正仿宋"/>
          <w:b w:val="0"/>
          <w:sz w:val="28"/>
        </w:rPr>
        <w:br w:type="textWrapping"/>
      </w:r>
      <w:r>
        <w:rPr>
          <w:rFonts w:ascii="方正仿宋" w:hAnsi="方正仿宋" w:eastAsia="方正仿宋"/>
          <w:b w:val="0"/>
          <w:sz w:val="28"/>
        </w:rPr>
        <w:t>A. 代替招标人决定中标人</w:t>
      </w:r>
      <w:r>
        <w:rPr>
          <w:rFonts w:ascii="方正仿宋" w:hAnsi="方正仿宋" w:eastAsia="方正仿宋"/>
          <w:b w:val="0"/>
          <w:sz w:val="28"/>
        </w:rPr>
        <w:br w:type="textWrapping"/>
      </w:r>
      <w:r>
        <w:rPr>
          <w:rFonts w:ascii="方正仿宋" w:hAnsi="方正仿宋" w:eastAsia="方正仿宋"/>
          <w:b w:val="0"/>
          <w:sz w:val="28"/>
        </w:rPr>
        <w:t>B. 在招标人委托范围内办理招标事宜</w:t>
      </w:r>
      <w:r>
        <w:rPr>
          <w:rFonts w:ascii="方正仿宋" w:hAnsi="方正仿宋" w:eastAsia="方正仿宋"/>
          <w:b w:val="0"/>
          <w:sz w:val="28"/>
        </w:rPr>
        <w:br w:type="textWrapping"/>
      </w:r>
      <w:r>
        <w:rPr>
          <w:rFonts w:ascii="方正仿宋" w:hAnsi="方正仿宋" w:eastAsia="方正仿宋"/>
          <w:b w:val="0"/>
          <w:sz w:val="28"/>
        </w:rPr>
        <w:t>C. 直接确定中标候选人排序</w:t>
      </w:r>
      <w:r>
        <w:rPr>
          <w:rFonts w:ascii="方正仿宋" w:hAnsi="方正仿宋" w:eastAsia="方正仿宋"/>
          <w:b w:val="0"/>
          <w:sz w:val="28"/>
        </w:rPr>
        <w:br w:type="textWrapping"/>
      </w:r>
      <w:r>
        <w:rPr>
          <w:rFonts w:ascii="方正仿宋" w:hAnsi="方正仿宋" w:eastAsia="方正仿宋"/>
          <w:b w:val="0"/>
          <w:sz w:val="28"/>
        </w:rPr>
        <w:t>D. 自行决定招标方式</w:t>
      </w:r>
    </w:p>
    <w:p w14:paraId="143FFBB0">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代理机构的法定职责。根据《招标投标法》第十三条，招标代理机构应在招标人委托范围内办理招标事宜，而非越权决策。A项错误，中标人由招标人依法确定；C项错误，评标委员会负责推荐中标候选人，招标人确定中标人；D项错误，招标方式由招标人根据项目性质等决定，代理机构无权自行决定。故正确答案为B。</w:t>
      </w:r>
    </w:p>
    <w:p w14:paraId="7ADEB129"/>
    <w:p w14:paraId="5E894A49">
      <w:r>
        <w:rPr>
          <w:rFonts w:ascii="方正仿宋" w:hAnsi="方正仿宋" w:eastAsia="方正仿宋"/>
          <w:b w:val="0"/>
          <w:sz w:val="28"/>
        </w:rPr>
        <w:t>76. 中标通知书发出后，招标人无正当理由改变中标结果的，应当承担的法律责任是？</w:t>
      </w:r>
      <w:r>
        <w:rPr>
          <w:rFonts w:ascii="方正仿宋" w:hAnsi="方正仿宋" w:eastAsia="方正仿宋"/>
          <w:b w:val="0"/>
          <w:sz w:val="28"/>
        </w:rPr>
        <w:br w:type="textWrapping"/>
      </w:r>
      <w:r>
        <w:rPr>
          <w:rFonts w:ascii="方正仿宋" w:hAnsi="方正仿宋" w:eastAsia="方正仿宋"/>
          <w:b w:val="0"/>
          <w:sz w:val="28"/>
        </w:rPr>
        <w:t>A. 无需承担责任</w:t>
      </w:r>
      <w:r>
        <w:rPr>
          <w:rFonts w:ascii="方正仿宋" w:hAnsi="方正仿宋" w:eastAsia="方正仿宋"/>
          <w:b w:val="0"/>
          <w:sz w:val="28"/>
        </w:rPr>
        <w:br w:type="textWrapping"/>
      </w:r>
      <w:r>
        <w:rPr>
          <w:rFonts w:ascii="方正仿宋" w:hAnsi="方正仿宋" w:eastAsia="方正仿宋"/>
          <w:b w:val="0"/>
          <w:sz w:val="28"/>
        </w:rPr>
        <w:t>B. 应当赔偿中标人的损失</w:t>
      </w:r>
      <w:r>
        <w:rPr>
          <w:rFonts w:ascii="方正仿宋" w:hAnsi="方正仿宋" w:eastAsia="方正仿宋"/>
          <w:b w:val="0"/>
          <w:sz w:val="28"/>
        </w:rPr>
        <w:br w:type="textWrapping"/>
      </w:r>
      <w:r>
        <w:rPr>
          <w:rFonts w:ascii="方正仿宋" w:hAnsi="方正仿宋" w:eastAsia="方正仿宋"/>
          <w:b w:val="0"/>
          <w:sz w:val="28"/>
        </w:rPr>
        <w:t>C. 中标人可要求招标人双倍赔偿</w:t>
      </w:r>
      <w:r>
        <w:rPr>
          <w:rFonts w:ascii="方正仿宋" w:hAnsi="方正仿宋" w:eastAsia="方正仿宋"/>
          <w:b w:val="0"/>
          <w:sz w:val="28"/>
        </w:rPr>
        <w:br w:type="textWrapping"/>
      </w:r>
      <w:r>
        <w:rPr>
          <w:rFonts w:ascii="方正仿宋" w:hAnsi="方正仿宋" w:eastAsia="方正仿宋"/>
          <w:b w:val="0"/>
          <w:sz w:val="28"/>
        </w:rPr>
        <w:t>D. 中标人必须重新投标</w:t>
      </w:r>
    </w:p>
    <w:p w14:paraId="103F9C3B">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中标通知书法律效力知识点。根据《招标投标法》规定，中标通知书发出后对招标人和中标人具有法律效力，招标人改变中标结果或中标人放弃中标项目的，均应依法承担法律责任，给对方造成损失的需赔偿损失。A选项无需担责错误，C选项“双倍赔偿”无法律依据，D选项“必须重新投标”非法定处理方式，因此正确答案为B。</w:t>
      </w:r>
    </w:p>
    <w:p w14:paraId="36113D9D"/>
    <w:p w14:paraId="64539306">
      <w:r>
        <w:rPr>
          <w:rFonts w:ascii="方正仿宋" w:hAnsi="方正仿宋" w:eastAsia="方正仿宋"/>
          <w:b w:val="0"/>
          <w:sz w:val="28"/>
        </w:rPr>
        <w:t>77. 根据《招标投标法实施条例》，招标文件的发售期不得少于（）日。</w:t>
      </w:r>
      <w:r>
        <w:rPr>
          <w:rFonts w:ascii="方正仿宋" w:hAnsi="方正仿宋" w:eastAsia="方正仿宋"/>
          <w:b w:val="0"/>
          <w:sz w:val="28"/>
        </w:rPr>
        <w:br w:type="textWrapping"/>
      </w:r>
      <w:r>
        <w:rPr>
          <w:rFonts w:ascii="方正仿宋" w:hAnsi="方正仿宋" w:eastAsia="方正仿宋"/>
          <w:b w:val="0"/>
          <w:sz w:val="28"/>
        </w:rPr>
        <w:t>A. 3日</w:t>
      </w:r>
      <w:r>
        <w:rPr>
          <w:rFonts w:ascii="方正仿宋" w:hAnsi="方正仿宋" w:eastAsia="方正仿宋"/>
          <w:b w:val="0"/>
          <w:sz w:val="28"/>
        </w:rPr>
        <w:br w:type="textWrapping"/>
      </w:r>
      <w:r>
        <w:rPr>
          <w:rFonts w:ascii="方正仿宋" w:hAnsi="方正仿宋" w:eastAsia="方正仿宋"/>
          <w:b w:val="0"/>
          <w:sz w:val="28"/>
        </w:rPr>
        <w:t>B. 5日</w:t>
      </w:r>
      <w:r>
        <w:rPr>
          <w:rFonts w:ascii="方正仿宋" w:hAnsi="方正仿宋" w:eastAsia="方正仿宋"/>
          <w:b w:val="0"/>
          <w:sz w:val="28"/>
        </w:rPr>
        <w:br w:type="textWrapping"/>
      </w:r>
      <w:r>
        <w:rPr>
          <w:rFonts w:ascii="方正仿宋" w:hAnsi="方正仿宋" w:eastAsia="方正仿宋"/>
          <w:b w:val="0"/>
          <w:sz w:val="28"/>
        </w:rPr>
        <w:t>C. 7日</w:t>
      </w:r>
      <w:r>
        <w:rPr>
          <w:rFonts w:ascii="方正仿宋" w:hAnsi="方正仿宋" w:eastAsia="方正仿宋"/>
          <w:b w:val="0"/>
          <w:sz w:val="28"/>
        </w:rPr>
        <w:br w:type="textWrapping"/>
      </w:r>
      <w:r>
        <w:rPr>
          <w:rFonts w:ascii="方正仿宋" w:hAnsi="方正仿宋" w:eastAsia="方正仿宋"/>
          <w:b w:val="0"/>
          <w:sz w:val="28"/>
        </w:rPr>
        <w:t>D. 10日</w:t>
      </w:r>
    </w:p>
    <w:p w14:paraId="3374EF38">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文件发售期的法规规定。根据《招标投标法实施条例》第十六条，招标人应当按照资格预审公告、招标公告或者投标邀请书规定的时间、地点发售资格预审文件或者招标文件，其发售期不得少于5日。A选项3日过短，C、D选项7日和10日均超过法定最低期限，故正确答案为B。</w:t>
      </w:r>
    </w:p>
    <w:p w14:paraId="24AAA964"/>
    <w:p w14:paraId="0EBA1A6C">
      <w:r>
        <w:rPr>
          <w:rFonts w:ascii="方正仿宋" w:hAnsi="方正仿宋" w:eastAsia="方正仿宋"/>
          <w:b w:val="0"/>
          <w:sz w:val="28"/>
        </w:rPr>
        <w:t>78. 根据《工程建设项目招标代理机构资格认定办法》，关于招标代理机构资质等级的代理范围，下列说法正确的是？</w:t>
      </w:r>
      <w:r>
        <w:rPr>
          <w:rFonts w:ascii="方正仿宋" w:hAnsi="方正仿宋" w:eastAsia="方正仿宋"/>
          <w:b w:val="0"/>
          <w:sz w:val="28"/>
        </w:rPr>
        <w:br w:type="textWrapping"/>
      </w:r>
      <w:r>
        <w:rPr>
          <w:rFonts w:ascii="方正仿宋" w:hAnsi="方正仿宋" w:eastAsia="方正仿宋"/>
          <w:b w:val="0"/>
          <w:sz w:val="28"/>
        </w:rPr>
        <w:t>A. 甲级资质可承担各类工程建设项目的招标代理业务</w:t>
      </w:r>
      <w:r>
        <w:rPr>
          <w:rFonts w:ascii="方正仿宋" w:hAnsi="方正仿宋" w:eastAsia="方正仿宋"/>
          <w:b w:val="0"/>
          <w:sz w:val="28"/>
        </w:rPr>
        <w:br w:type="textWrapping"/>
      </w:r>
      <w:r>
        <w:rPr>
          <w:rFonts w:ascii="方正仿宋" w:hAnsi="方正仿宋" w:eastAsia="方正仿宋"/>
          <w:b w:val="0"/>
          <w:sz w:val="28"/>
        </w:rPr>
        <w:t>B. 乙级资质可代理总投资5亿元人民币以下的工程招标代理业务</w:t>
      </w:r>
      <w:r>
        <w:rPr>
          <w:rFonts w:ascii="方正仿宋" w:hAnsi="方正仿宋" w:eastAsia="方正仿宋"/>
          <w:b w:val="0"/>
          <w:sz w:val="28"/>
        </w:rPr>
        <w:br w:type="textWrapping"/>
      </w:r>
      <w:r>
        <w:rPr>
          <w:rFonts w:ascii="方正仿宋" w:hAnsi="方正仿宋" w:eastAsia="方正仿宋"/>
          <w:b w:val="0"/>
          <w:sz w:val="28"/>
        </w:rPr>
        <w:t>C. 预乙级资质等同于乙级资质，可代理所有小型工程招标</w:t>
      </w:r>
      <w:r>
        <w:rPr>
          <w:rFonts w:ascii="方正仿宋" w:hAnsi="方正仿宋" w:eastAsia="方正仿宋"/>
          <w:b w:val="0"/>
          <w:sz w:val="28"/>
        </w:rPr>
        <w:br w:type="textWrapping"/>
      </w:r>
      <w:r>
        <w:rPr>
          <w:rFonts w:ascii="方正仿宋" w:hAnsi="方正仿宋" w:eastAsia="方正仿宋"/>
          <w:b w:val="0"/>
          <w:sz w:val="28"/>
        </w:rPr>
        <w:t>D. 暂定级资质可代理总投资3000万元以下的工程招标代理业务</w:t>
      </w:r>
    </w:p>
    <w:p w14:paraId="2C0E3199">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招标代理机构资质等级的代理范围知识点。根据规定，甲级资质可承担各类工程建设项目的招标代理业务；乙级资质代理范围受项目规模限制（通常总投资4亿元以下），B选项“5亿元”表述错误；预乙级资质已在资质改革中取消，C错误；暂定级资质仅适用于特定过渡期项目，规模限制与乙级不同，D错误。故正确答案为A。</w:t>
      </w:r>
    </w:p>
    <w:p w14:paraId="510E8EAB"/>
    <w:p w14:paraId="07B4B891">
      <w:r>
        <w:rPr>
          <w:rFonts w:ascii="方正仿宋" w:hAnsi="方正仿宋" w:eastAsia="方正仿宋"/>
          <w:b w:val="0"/>
          <w:sz w:val="28"/>
        </w:rPr>
        <w:t>79. 招标代理机构在编制招标文件时，关于投标保证金的表述，下列哪项符合相关规定？</w:t>
      </w:r>
      <w:r>
        <w:rPr>
          <w:rFonts w:ascii="方正仿宋" w:hAnsi="方正仿宋" w:eastAsia="方正仿宋"/>
          <w:b w:val="0"/>
          <w:sz w:val="28"/>
        </w:rPr>
        <w:br w:type="textWrapping"/>
      </w:r>
      <w:r>
        <w:rPr>
          <w:rFonts w:ascii="方正仿宋" w:hAnsi="方正仿宋" w:eastAsia="方正仿宋"/>
          <w:b w:val="0"/>
          <w:sz w:val="28"/>
        </w:rPr>
        <w:t>A. 投标保证金金额不得超过项目估算价的2%（最高不超过80万元）</w:t>
      </w:r>
      <w:r>
        <w:rPr>
          <w:rFonts w:ascii="方正仿宋" w:hAnsi="方正仿宋" w:eastAsia="方正仿宋"/>
          <w:b w:val="0"/>
          <w:sz w:val="28"/>
        </w:rPr>
        <w:br w:type="textWrapping"/>
      </w:r>
      <w:r>
        <w:rPr>
          <w:rFonts w:ascii="方正仿宋" w:hAnsi="方正仿宋" w:eastAsia="方正仿宋"/>
          <w:b w:val="0"/>
          <w:sz w:val="28"/>
        </w:rPr>
        <w:t>B. 投标保证金有效期可短于投标有效期</w:t>
      </w:r>
      <w:r>
        <w:rPr>
          <w:rFonts w:ascii="方正仿宋" w:hAnsi="方正仿宋" w:eastAsia="方正仿宋"/>
          <w:b w:val="0"/>
          <w:sz w:val="28"/>
        </w:rPr>
        <w:br w:type="textWrapping"/>
      </w:r>
      <w:r>
        <w:rPr>
          <w:rFonts w:ascii="方正仿宋" w:hAnsi="方正仿宋" w:eastAsia="方正仿宋"/>
          <w:b w:val="0"/>
          <w:sz w:val="28"/>
        </w:rPr>
        <w:t>C. 投标保证金必须以现金形式提交</w:t>
      </w:r>
      <w:r>
        <w:rPr>
          <w:rFonts w:ascii="方正仿宋" w:hAnsi="方正仿宋" w:eastAsia="方正仿宋"/>
          <w:b w:val="0"/>
          <w:sz w:val="28"/>
        </w:rPr>
        <w:br w:type="textWrapping"/>
      </w:r>
      <w:r>
        <w:rPr>
          <w:rFonts w:ascii="方正仿宋" w:hAnsi="方正仿宋" w:eastAsia="方正仿宋"/>
          <w:b w:val="0"/>
          <w:sz w:val="28"/>
        </w:rPr>
        <w:t>D. 投标保证金无需随投标文件同时提交</w:t>
      </w:r>
    </w:p>
    <w:p w14:paraId="6018BA2C">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投标保证金的核心规定。根据《招标投标法实施条例》，投标保证金金额不得超过项目估算价的2%（最高不超过80万元），故A正确；投标保证金有效期应与投标有效期一致，B错误；提交方式可采用银行保函、保险、支票等，不限于现金，C错误；投标保证金必须随投标文件同时提交，D错误。</w:t>
      </w:r>
    </w:p>
    <w:p w14:paraId="37BF7FEF"/>
    <w:p w14:paraId="12A2AD01">
      <w:r>
        <w:rPr>
          <w:rFonts w:ascii="方正仿宋" w:hAnsi="方正仿宋" w:eastAsia="方正仿宋"/>
          <w:b w:val="0"/>
          <w:sz w:val="28"/>
        </w:rPr>
        <w:t>80. 某依法必须招标的政府投资项目，其招标公告应当在哪一指定媒介发布？</w:t>
      </w:r>
      <w:r>
        <w:rPr>
          <w:rFonts w:ascii="方正仿宋" w:hAnsi="方正仿宋" w:eastAsia="方正仿宋"/>
          <w:b w:val="0"/>
          <w:sz w:val="28"/>
        </w:rPr>
        <w:br w:type="textWrapping"/>
      </w:r>
      <w:r>
        <w:rPr>
          <w:rFonts w:ascii="方正仿宋" w:hAnsi="方正仿宋" w:eastAsia="方正仿宋"/>
          <w:b w:val="0"/>
          <w:sz w:val="28"/>
        </w:rPr>
        <w:t>A. 项目所在地市级报纸</w:t>
      </w:r>
      <w:r>
        <w:rPr>
          <w:rFonts w:ascii="方正仿宋" w:hAnsi="方正仿宋" w:eastAsia="方正仿宋"/>
          <w:b w:val="0"/>
          <w:sz w:val="28"/>
        </w:rPr>
        <w:br w:type="textWrapping"/>
      </w:r>
      <w:r>
        <w:rPr>
          <w:rFonts w:ascii="方正仿宋" w:hAnsi="方正仿宋" w:eastAsia="方正仿宋"/>
          <w:b w:val="0"/>
          <w:sz w:val="28"/>
        </w:rPr>
        <w:t>B. 国家发展改革部门指定的媒介</w:t>
      </w:r>
      <w:r>
        <w:rPr>
          <w:rFonts w:ascii="方正仿宋" w:hAnsi="方正仿宋" w:eastAsia="方正仿宋"/>
          <w:b w:val="0"/>
          <w:sz w:val="28"/>
        </w:rPr>
        <w:br w:type="textWrapping"/>
      </w:r>
      <w:r>
        <w:rPr>
          <w:rFonts w:ascii="方正仿宋" w:hAnsi="方正仿宋" w:eastAsia="方正仿宋"/>
          <w:b w:val="0"/>
          <w:sz w:val="28"/>
        </w:rPr>
        <w:t>C. 招标人官网</w:t>
      </w:r>
      <w:r>
        <w:rPr>
          <w:rFonts w:ascii="方正仿宋" w:hAnsi="方正仿宋" w:eastAsia="方正仿宋"/>
          <w:b w:val="0"/>
          <w:sz w:val="28"/>
        </w:rPr>
        <w:br w:type="textWrapping"/>
      </w:r>
      <w:r>
        <w:rPr>
          <w:rFonts w:ascii="方正仿宋" w:hAnsi="方正仿宋" w:eastAsia="方正仿宋"/>
          <w:b w:val="0"/>
          <w:sz w:val="28"/>
        </w:rPr>
        <w:t>D. 省级建设行政主管部门网站</w:t>
      </w:r>
    </w:p>
    <w:p w14:paraId="39F1DB10">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公告发布要求。根据《招标投标法》第十六条，依法必须进行招标的项目，招标公告应当通过国家指定的报刊、信息网络或其他媒介发布（国家指定媒介由国家发展改革部门等机构确定）。地方媒体、招标人官网或省级部门网站均不符合“国家指定”要求。因此，正确答案为B。</w:t>
      </w:r>
    </w:p>
    <w:p w14:paraId="0EA5D7D9"/>
    <w:p w14:paraId="553A64C0">
      <w:r>
        <w:rPr>
          <w:rFonts w:ascii="方正仿宋" w:hAnsi="方正仿宋" w:eastAsia="方正仿宋"/>
          <w:b w:val="0"/>
          <w:sz w:val="28"/>
        </w:rPr>
        <w:t>81. 投标人对依法必须进行招标项目的招标文件有异议的，应当在什么时间内以书面形式向招标人或招标代理机构提出？</w:t>
      </w:r>
      <w:r>
        <w:rPr>
          <w:rFonts w:ascii="方正仿宋" w:hAnsi="方正仿宋" w:eastAsia="方正仿宋"/>
          <w:b w:val="0"/>
          <w:sz w:val="28"/>
        </w:rPr>
        <w:br w:type="textWrapping"/>
      </w:r>
      <w:r>
        <w:rPr>
          <w:rFonts w:ascii="方正仿宋" w:hAnsi="方正仿宋" w:eastAsia="方正仿宋"/>
          <w:b w:val="0"/>
          <w:sz w:val="28"/>
        </w:rPr>
        <w:t>A. 投标截止时间前5个工作日</w:t>
      </w:r>
      <w:r>
        <w:rPr>
          <w:rFonts w:ascii="方正仿宋" w:hAnsi="方正仿宋" w:eastAsia="方正仿宋"/>
          <w:b w:val="0"/>
          <w:sz w:val="28"/>
        </w:rPr>
        <w:br w:type="textWrapping"/>
      </w:r>
      <w:r>
        <w:rPr>
          <w:rFonts w:ascii="方正仿宋" w:hAnsi="方正仿宋" w:eastAsia="方正仿宋"/>
          <w:b w:val="0"/>
          <w:sz w:val="28"/>
        </w:rPr>
        <w:t>B. 投标截止时间10日前</w:t>
      </w:r>
      <w:r>
        <w:rPr>
          <w:rFonts w:ascii="方正仿宋" w:hAnsi="方正仿宋" w:eastAsia="方正仿宋"/>
          <w:b w:val="0"/>
          <w:sz w:val="28"/>
        </w:rPr>
        <w:br w:type="textWrapping"/>
      </w:r>
      <w:r>
        <w:rPr>
          <w:rFonts w:ascii="方正仿宋" w:hAnsi="方正仿宋" w:eastAsia="方正仿宋"/>
          <w:b w:val="0"/>
          <w:sz w:val="28"/>
        </w:rPr>
        <w:t>C. 资格预审文件发售截止时间3日前</w:t>
      </w:r>
      <w:r>
        <w:rPr>
          <w:rFonts w:ascii="方正仿宋" w:hAnsi="方正仿宋" w:eastAsia="方正仿宋"/>
          <w:b w:val="0"/>
          <w:sz w:val="28"/>
        </w:rPr>
        <w:br w:type="textWrapping"/>
      </w:r>
      <w:r>
        <w:rPr>
          <w:rFonts w:ascii="方正仿宋" w:hAnsi="方正仿宋" w:eastAsia="方正仿宋"/>
          <w:b w:val="0"/>
          <w:sz w:val="28"/>
        </w:rPr>
        <w:t>D. 中标候选人公示结束后3个工作日内</w:t>
      </w:r>
    </w:p>
    <w:p w14:paraId="41DF1953">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异议提出时限知识点。依据《招标投标法实施条例》第二十二条，对招标文件的异议应在投标截止时间10日前提出，故B正确。A选项5个工作日不符合法定时限；C选项为资格预审文件异议的时限（资格预审申请文件截止时间2日前）；D选项为对评标结果的异议时间（公示期间）。</w:t>
      </w:r>
    </w:p>
    <w:p w14:paraId="69B02988"/>
    <w:p w14:paraId="0E15072F">
      <w:r>
        <w:rPr>
          <w:rFonts w:ascii="方正仿宋" w:hAnsi="方正仿宋" w:eastAsia="方正仿宋"/>
          <w:b w:val="0"/>
          <w:sz w:val="28"/>
        </w:rPr>
        <w:t>82. 招标代理机构在代理过程中因自身过错（如文件错误、流程违规）导致招标项目失败，给招标人造成直接经济损失的，应承担的首要责任是？</w:t>
      </w:r>
      <w:r>
        <w:rPr>
          <w:rFonts w:ascii="方正仿宋" w:hAnsi="方正仿宋" w:eastAsia="方正仿宋"/>
          <w:b w:val="0"/>
          <w:sz w:val="28"/>
        </w:rPr>
        <w:br w:type="textWrapping"/>
      </w:r>
      <w:r>
        <w:rPr>
          <w:rFonts w:ascii="方正仿宋" w:hAnsi="方正仿宋" w:eastAsia="方正仿宋"/>
          <w:b w:val="0"/>
          <w:sz w:val="28"/>
        </w:rPr>
        <w:t>A. 退还全部或部分代理服务费</w:t>
      </w:r>
      <w:r>
        <w:rPr>
          <w:rFonts w:ascii="方正仿宋" w:hAnsi="方正仿宋" w:eastAsia="方正仿宋"/>
          <w:b w:val="0"/>
          <w:sz w:val="28"/>
        </w:rPr>
        <w:br w:type="textWrapping"/>
      </w:r>
      <w:r>
        <w:rPr>
          <w:rFonts w:ascii="方正仿宋" w:hAnsi="方正仿宋" w:eastAsia="方正仿宋"/>
          <w:b w:val="0"/>
          <w:sz w:val="28"/>
        </w:rPr>
        <w:t>B. 赔偿招标人直接经济损失</w:t>
      </w:r>
      <w:r>
        <w:rPr>
          <w:rFonts w:ascii="方正仿宋" w:hAnsi="方正仿宋" w:eastAsia="方正仿宋"/>
          <w:b w:val="0"/>
          <w:sz w:val="28"/>
        </w:rPr>
        <w:br w:type="textWrapping"/>
      </w:r>
      <w:r>
        <w:rPr>
          <w:rFonts w:ascii="方正仿宋" w:hAnsi="方正仿宋" w:eastAsia="方正仿宋"/>
          <w:b w:val="0"/>
          <w:sz w:val="28"/>
        </w:rPr>
        <w:t>C. 由行政主管部门处以罚款</w:t>
      </w:r>
      <w:r>
        <w:rPr>
          <w:rFonts w:ascii="方正仿宋" w:hAnsi="方正仿宋" w:eastAsia="方正仿宋"/>
          <w:b w:val="0"/>
          <w:sz w:val="28"/>
        </w:rPr>
        <w:br w:type="textWrapping"/>
      </w:r>
      <w:r>
        <w:rPr>
          <w:rFonts w:ascii="方正仿宋" w:hAnsi="方正仿宋" w:eastAsia="方正仿宋"/>
          <w:b w:val="0"/>
          <w:sz w:val="28"/>
        </w:rPr>
        <w:t>D. 吊销招标代理机构资质证书</w:t>
      </w:r>
    </w:p>
    <w:p w14:paraId="43B4D988">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代理机构法律责任的知识点。正确答案为B，根据《民法典》及《招标投标法》相关规定，招标代理机构因自身过错导致招标失败，给招标人造成损失的，应当承担赔偿责任。选项A“退还代理服务费”仅为部分补救措施，而非针对直接损失的责任；选项C“行政处罚”是行政机关对违法主体的惩戒，需经调查认定违法事实后作出，并非首要责任；选项D“吊销资质”是更严重的处罚，通常在情节特别严重时适用，非“首要责任”。</w:t>
      </w:r>
    </w:p>
    <w:p w14:paraId="7D63B5C2"/>
    <w:p w14:paraId="5CD47668">
      <w:r>
        <w:rPr>
          <w:rFonts w:ascii="方正仿宋" w:hAnsi="方正仿宋" w:eastAsia="方正仿宋"/>
          <w:b w:val="0"/>
          <w:sz w:val="28"/>
        </w:rPr>
        <w:t>83. 投标人对招标文件内容有异议的，应当在什么时间内向招标人提出书面异议？</w:t>
      </w:r>
      <w:r>
        <w:rPr>
          <w:rFonts w:ascii="方正仿宋" w:hAnsi="方正仿宋" w:eastAsia="方正仿宋"/>
          <w:b w:val="0"/>
          <w:sz w:val="28"/>
        </w:rPr>
        <w:br w:type="textWrapping"/>
      </w:r>
      <w:r>
        <w:rPr>
          <w:rFonts w:ascii="方正仿宋" w:hAnsi="方正仿宋" w:eastAsia="方正仿宋"/>
          <w:b w:val="0"/>
          <w:sz w:val="28"/>
        </w:rPr>
        <w:t>A. 投标截止时间5日前</w:t>
      </w:r>
      <w:r>
        <w:rPr>
          <w:rFonts w:ascii="方正仿宋" w:hAnsi="方正仿宋" w:eastAsia="方正仿宋"/>
          <w:b w:val="0"/>
          <w:sz w:val="28"/>
        </w:rPr>
        <w:br w:type="textWrapping"/>
      </w:r>
      <w:r>
        <w:rPr>
          <w:rFonts w:ascii="方正仿宋" w:hAnsi="方正仿宋" w:eastAsia="方正仿宋"/>
          <w:b w:val="0"/>
          <w:sz w:val="28"/>
        </w:rPr>
        <w:t>B. 投标截止时间10日前</w:t>
      </w:r>
      <w:r>
        <w:rPr>
          <w:rFonts w:ascii="方正仿宋" w:hAnsi="方正仿宋" w:eastAsia="方正仿宋"/>
          <w:b w:val="0"/>
          <w:sz w:val="28"/>
        </w:rPr>
        <w:br w:type="textWrapping"/>
      </w:r>
      <w:r>
        <w:rPr>
          <w:rFonts w:ascii="方正仿宋" w:hAnsi="方正仿宋" w:eastAsia="方正仿宋"/>
          <w:b w:val="0"/>
          <w:sz w:val="28"/>
        </w:rPr>
        <w:t>C. 开标现场当场提出</w:t>
      </w:r>
      <w:r>
        <w:rPr>
          <w:rFonts w:ascii="方正仿宋" w:hAnsi="方正仿宋" w:eastAsia="方正仿宋"/>
          <w:b w:val="0"/>
          <w:sz w:val="28"/>
        </w:rPr>
        <w:br w:type="textWrapping"/>
      </w:r>
      <w:r>
        <w:rPr>
          <w:rFonts w:ascii="方正仿宋" w:hAnsi="方正仿宋" w:eastAsia="方正仿宋"/>
          <w:b w:val="0"/>
          <w:sz w:val="28"/>
        </w:rPr>
        <w:t>D. 中标通知书发出后3日内</w:t>
      </w:r>
    </w:p>
    <w:p w14:paraId="2258D6A3">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投标人异议的提出时限。正确答案为B，根据《招标投标法实施条例》，投标人或其他利害关系人对招标文件有异议的，应当在投标截止时间10日前提出书面异议，招标人需在收到异议后3日内答复。A选项（5日前）时限过短，不符合法定要求；C选项（开标现场提出）未按法定时限要求，且可能因未提前书面提出而被视为无效；D选项（中标后提出）已超出异议处理的合理期限，此时应通过投诉途径解决。</w:t>
      </w:r>
    </w:p>
    <w:p w14:paraId="01C95441"/>
    <w:p w14:paraId="72AD68D2">
      <w:r>
        <w:rPr>
          <w:rFonts w:ascii="方正仿宋" w:hAnsi="方正仿宋" w:eastAsia="方正仿宋"/>
          <w:b w:val="0"/>
          <w:sz w:val="28"/>
        </w:rPr>
        <w:t>84. 下列项目中，依法可以采用邀请招标方式采购的是（ ）？</w:t>
      </w:r>
      <w:r>
        <w:rPr>
          <w:rFonts w:ascii="方正仿宋" w:hAnsi="方正仿宋" w:eastAsia="方正仿宋"/>
          <w:b w:val="0"/>
          <w:sz w:val="28"/>
        </w:rPr>
        <w:br w:type="textWrapping"/>
      </w:r>
      <w:r>
        <w:rPr>
          <w:rFonts w:ascii="方正仿宋" w:hAnsi="方正仿宋" w:eastAsia="方正仿宋"/>
          <w:b w:val="0"/>
          <w:sz w:val="28"/>
        </w:rPr>
        <w:t>A. 全部使用国有资金投资且项目总投资额在5000万元以上的项目</w:t>
      </w:r>
      <w:r>
        <w:rPr>
          <w:rFonts w:ascii="方正仿宋" w:hAnsi="方正仿宋" w:eastAsia="方正仿宋"/>
          <w:b w:val="0"/>
          <w:sz w:val="28"/>
        </w:rPr>
        <w:br w:type="textWrapping"/>
      </w:r>
      <w:r>
        <w:rPr>
          <w:rFonts w:ascii="方正仿宋" w:hAnsi="方正仿宋" w:eastAsia="方正仿宋"/>
          <w:b w:val="0"/>
          <w:sz w:val="28"/>
        </w:rPr>
        <w:t>B. 技术复杂，仅有2家潜在投标人可供选择的项目</w:t>
      </w:r>
      <w:r>
        <w:rPr>
          <w:rFonts w:ascii="方正仿宋" w:hAnsi="方正仿宋" w:eastAsia="方正仿宋"/>
          <w:b w:val="0"/>
          <w:sz w:val="28"/>
        </w:rPr>
        <w:br w:type="textWrapping"/>
      </w:r>
      <w:r>
        <w:rPr>
          <w:rFonts w:ascii="方正仿宋" w:hAnsi="方正仿宋" w:eastAsia="方正仿宋"/>
          <w:b w:val="0"/>
          <w:sz w:val="28"/>
        </w:rPr>
        <w:t>C. 采购人依法能够自行建设、生产或者提供的项目</w:t>
      </w:r>
      <w:r>
        <w:rPr>
          <w:rFonts w:ascii="方正仿宋" w:hAnsi="方正仿宋" w:eastAsia="方正仿宋"/>
          <w:b w:val="0"/>
          <w:sz w:val="28"/>
        </w:rPr>
        <w:br w:type="textWrapping"/>
      </w:r>
      <w:r>
        <w:rPr>
          <w:rFonts w:ascii="方正仿宋" w:hAnsi="方正仿宋" w:eastAsia="方正仿宋"/>
          <w:b w:val="0"/>
          <w:sz w:val="28"/>
        </w:rPr>
        <w:t>D. 国家重点建设项目</w:t>
      </w:r>
    </w:p>
    <w:p w14:paraId="36ED0945">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邀请招标适用情形。A选项应公开招标；B正确，符合《招标投标法》第十一条“技术复杂、只有少量潜在投标人”的邀请招标条件；C属于可以不招标情形；D选项国家重点项目需符合邀请招标条件才适用，非必然适用，故B正确。</w:t>
      </w:r>
    </w:p>
    <w:p w14:paraId="4474DAB7"/>
    <w:p w14:paraId="0CC6BB18">
      <w:r>
        <w:rPr>
          <w:rFonts w:ascii="方正仿宋" w:hAnsi="方正仿宋" w:eastAsia="方正仿宋"/>
          <w:b w:val="0"/>
          <w:sz w:val="28"/>
        </w:rPr>
        <w:t>85. 根据《中华人民共和国招标投标法》，招标代理机构应当具备的基本条件不包括以下哪项？</w:t>
      </w:r>
      <w:r>
        <w:rPr>
          <w:rFonts w:ascii="方正仿宋" w:hAnsi="方正仿宋" w:eastAsia="方正仿宋"/>
          <w:b w:val="0"/>
          <w:sz w:val="28"/>
        </w:rPr>
        <w:br w:type="textWrapping"/>
      </w:r>
      <w:r>
        <w:rPr>
          <w:rFonts w:ascii="方正仿宋" w:hAnsi="方正仿宋" w:eastAsia="方正仿宋"/>
          <w:b w:val="0"/>
          <w:sz w:val="28"/>
        </w:rPr>
        <w:t>A. 有从事招标代理业务的营业场所</w:t>
      </w:r>
      <w:r>
        <w:rPr>
          <w:rFonts w:ascii="方正仿宋" w:hAnsi="方正仿宋" w:eastAsia="方正仿宋"/>
          <w:b w:val="0"/>
          <w:sz w:val="28"/>
        </w:rPr>
        <w:br w:type="textWrapping"/>
      </w:r>
      <w:r>
        <w:rPr>
          <w:rFonts w:ascii="方正仿宋" w:hAnsi="方正仿宋" w:eastAsia="方正仿宋"/>
          <w:b w:val="0"/>
          <w:sz w:val="28"/>
        </w:rPr>
        <w:t>B. 有能够编制招标文件和组织评标的相应专业力量</w:t>
      </w:r>
      <w:r>
        <w:rPr>
          <w:rFonts w:ascii="方正仿宋" w:hAnsi="方正仿宋" w:eastAsia="方正仿宋"/>
          <w:b w:val="0"/>
          <w:sz w:val="28"/>
        </w:rPr>
        <w:br w:type="textWrapping"/>
      </w:r>
      <w:r>
        <w:rPr>
          <w:rFonts w:ascii="方正仿宋" w:hAnsi="方正仿宋" w:eastAsia="方正仿宋"/>
          <w:b w:val="0"/>
          <w:sz w:val="28"/>
        </w:rPr>
        <w:t>C. 有一定数量的招标师注册证书（当前已取消招标师资格认定）</w:t>
      </w:r>
      <w:r>
        <w:rPr>
          <w:rFonts w:ascii="方正仿宋" w:hAnsi="方正仿宋" w:eastAsia="方正仿宋"/>
          <w:b w:val="0"/>
          <w:sz w:val="28"/>
        </w:rPr>
        <w:br w:type="textWrapping"/>
      </w:r>
      <w:r>
        <w:rPr>
          <w:rFonts w:ascii="方正仿宋" w:hAnsi="方正仿宋" w:eastAsia="方正仿宋"/>
          <w:b w:val="0"/>
          <w:sz w:val="28"/>
        </w:rPr>
        <w:t>D. 有符合本法规定的注册资本</w:t>
      </w:r>
    </w:p>
    <w:p w14:paraId="60333FB8">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代理机构的法定条件。根据《招标投标法》第十三条，招标代理机构需具备从事招标代理业务的营业场所（A正确）、能够编制招标文件和组织评标的专业力量（B正确）、符合规定的注册资本（D正确）。选项C中，“招标师注册证书”因2016年国务院已取消招标师职业资格认定，不再作为必备条件，故C为错误选项。</w:t>
      </w:r>
    </w:p>
    <w:p w14:paraId="315D31D1"/>
    <w:p w14:paraId="25AB2A0A">
      <w:r>
        <w:rPr>
          <w:rFonts w:ascii="方正仿宋" w:hAnsi="方正仿宋" w:eastAsia="方正仿宋"/>
          <w:b w:val="0"/>
          <w:sz w:val="28"/>
        </w:rPr>
        <w:t>86. 招标代理机构在代理招标业务时，以下哪项行为属于法定禁止的义务性要求？</w:t>
      </w:r>
      <w:r>
        <w:rPr>
          <w:rFonts w:ascii="方正仿宋" w:hAnsi="方正仿宋" w:eastAsia="方正仿宋"/>
          <w:b w:val="0"/>
          <w:sz w:val="28"/>
        </w:rPr>
        <w:br w:type="textWrapping"/>
      </w:r>
      <w:r>
        <w:rPr>
          <w:rFonts w:ascii="方正仿宋" w:hAnsi="方正仿宋" w:eastAsia="方正仿宋"/>
          <w:b w:val="0"/>
          <w:sz w:val="28"/>
        </w:rPr>
        <w:t>A. 按委托权限开展代理业务</w:t>
      </w:r>
      <w:r>
        <w:rPr>
          <w:rFonts w:ascii="方正仿宋" w:hAnsi="方正仿宋" w:eastAsia="方正仿宋"/>
          <w:b w:val="0"/>
          <w:sz w:val="28"/>
        </w:rPr>
        <w:br w:type="textWrapping"/>
      </w:r>
      <w:r>
        <w:rPr>
          <w:rFonts w:ascii="方正仿宋" w:hAnsi="方正仿宋" w:eastAsia="方正仿宋"/>
          <w:b w:val="0"/>
          <w:sz w:val="28"/>
        </w:rPr>
        <w:t>B. 与招标人串通损害投标人利益</w:t>
      </w:r>
      <w:r>
        <w:rPr>
          <w:rFonts w:ascii="方正仿宋" w:hAnsi="方正仿宋" w:eastAsia="方正仿宋"/>
          <w:b w:val="0"/>
          <w:sz w:val="28"/>
        </w:rPr>
        <w:br w:type="textWrapping"/>
      </w:r>
      <w:r>
        <w:rPr>
          <w:rFonts w:ascii="方正仿宋" w:hAnsi="方正仿宋" w:eastAsia="方正仿宋"/>
          <w:b w:val="0"/>
          <w:sz w:val="28"/>
        </w:rPr>
        <w:t>C. 保守招标过程中的商业秘密</w:t>
      </w:r>
      <w:r>
        <w:rPr>
          <w:rFonts w:ascii="方正仿宋" w:hAnsi="方正仿宋" w:eastAsia="方正仿宋"/>
          <w:b w:val="0"/>
          <w:sz w:val="28"/>
        </w:rPr>
        <w:br w:type="textWrapping"/>
      </w:r>
      <w:r>
        <w:rPr>
          <w:rFonts w:ascii="方正仿宋" w:hAnsi="方正仿宋" w:eastAsia="方正仿宋"/>
          <w:b w:val="0"/>
          <w:sz w:val="28"/>
        </w:rPr>
        <w:t>D. 依法依规组织开标评标活动</w:t>
      </w:r>
    </w:p>
    <w:p w14:paraId="5052D5F0">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代理机构的法定义务与禁止行为。A、C、D均为招标代理机构的法定职责（按委托权限开展业务、保守秘密、依法组织招标流程）；B选项“与招标人串通损害投标人利益”属于《招标投标法》第五十条明确禁止的违法行为，并非义务，而是法律禁止行为。因此，正确答案为B。</w:t>
      </w:r>
    </w:p>
    <w:p w14:paraId="11F51BC1"/>
    <w:p w14:paraId="2D616863">
      <w:r>
        <w:rPr>
          <w:rFonts w:ascii="方正仿宋" w:hAnsi="方正仿宋" w:eastAsia="方正仿宋"/>
          <w:b w:val="0"/>
          <w:sz w:val="28"/>
        </w:rPr>
        <w:t>87. 关于投标保证金的规定，下列说法正确的是？</w:t>
      </w:r>
      <w:r>
        <w:rPr>
          <w:rFonts w:ascii="方正仿宋" w:hAnsi="方正仿宋" w:eastAsia="方正仿宋"/>
          <w:b w:val="0"/>
          <w:sz w:val="28"/>
        </w:rPr>
        <w:br w:type="textWrapping"/>
      </w:r>
      <w:r>
        <w:rPr>
          <w:rFonts w:ascii="方正仿宋" w:hAnsi="方正仿宋" w:eastAsia="方正仿宋"/>
          <w:b w:val="0"/>
          <w:sz w:val="28"/>
        </w:rPr>
        <w:t>A. 投标保证金只能以现金形式提交</w:t>
      </w:r>
      <w:r>
        <w:rPr>
          <w:rFonts w:ascii="方正仿宋" w:hAnsi="方正仿宋" w:eastAsia="方正仿宋"/>
          <w:b w:val="0"/>
          <w:sz w:val="28"/>
        </w:rPr>
        <w:br w:type="textWrapping"/>
      </w:r>
      <w:r>
        <w:rPr>
          <w:rFonts w:ascii="方正仿宋" w:hAnsi="方正仿宋" w:eastAsia="方正仿宋"/>
          <w:b w:val="0"/>
          <w:sz w:val="28"/>
        </w:rPr>
        <w:t>B. 投标保证金金额可超过项目估算价的2%</w:t>
      </w:r>
      <w:r>
        <w:rPr>
          <w:rFonts w:ascii="方正仿宋" w:hAnsi="方正仿宋" w:eastAsia="方正仿宋"/>
          <w:b w:val="0"/>
          <w:sz w:val="28"/>
        </w:rPr>
        <w:br w:type="textWrapping"/>
      </w:r>
      <w:r>
        <w:rPr>
          <w:rFonts w:ascii="方正仿宋" w:hAnsi="方正仿宋" w:eastAsia="方正仿宋"/>
          <w:b w:val="0"/>
          <w:sz w:val="28"/>
        </w:rPr>
        <w:t>C. 招标人应在中标通知书发出后5日内退还未中标人的保证金</w:t>
      </w:r>
      <w:r>
        <w:rPr>
          <w:rFonts w:ascii="方正仿宋" w:hAnsi="方正仿宋" w:eastAsia="方正仿宋"/>
          <w:b w:val="0"/>
          <w:sz w:val="28"/>
        </w:rPr>
        <w:br w:type="textWrapping"/>
      </w:r>
      <w:r>
        <w:rPr>
          <w:rFonts w:ascii="方正仿宋" w:hAnsi="方正仿宋" w:eastAsia="方正仿宋"/>
          <w:b w:val="0"/>
          <w:sz w:val="28"/>
        </w:rPr>
        <w:t>D. 投标保证金有效期应当与投标有效期一致</w:t>
      </w:r>
    </w:p>
    <w:p w14:paraId="3FEA7711">
      <w:r>
        <w:rPr>
          <w:rFonts w:ascii="方正仿宋" w:hAnsi="方正仿宋" w:eastAsia="方正仿宋"/>
          <w:b/>
          <w:sz w:val="28"/>
        </w:rPr>
        <w:t>【答案】</w:t>
      </w:r>
      <w:r>
        <w:rPr>
          <w:rFonts w:ascii="方正仿宋" w:hAnsi="方正仿宋" w:eastAsia="方正仿宋"/>
          <w:b w:val="0"/>
          <w:sz w:val="28"/>
        </w:rPr>
        <w:t>：D</w:t>
      </w:r>
      <w:r>
        <w:rPr>
          <w:rFonts w:ascii="方正仿宋" w:hAnsi="方正仿宋" w:eastAsia="方正仿宋"/>
          <w:b w:val="0"/>
          <w:sz w:val="28"/>
        </w:rPr>
        <w:br w:type="textWrapping"/>
      </w:r>
      <w:r>
        <w:rPr>
          <w:rFonts w:ascii="方正仿宋" w:hAnsi="方正仿宋" w:eastAsia="方正仿宋"/>
          <w:b w:val="0"/>
          <w:sz w:val="28"/>
        </w:rPr>
        <w:t>解析：D项正确，投标保证金有效期与投标有效期一致是法定要求。A项错误，投标保证金可采用现金、保函、支票等多种形式；B项错误，保证金金额不得超过项目估算价的2%；C项错误，招标人最迟应在书面合同签订后5日内向中标人和未中标人退还保证金（中标人保证金可转为履约保证金）。</w:t>
      </w:r>
    </w:p>
    <w:p w14:paraId="0A94BAE4"/>
    <w:p w14:paraId="59C4D22C">
      <w:r>
        <w:rPr>
          <w:rFonts w:ascii="方正仿宋" w:hAnsi="方正仿宋" w:eastAsia="方正仿宋"/>
          <w:b w:val="0"/>
          <w:sz w:val="28"/>
        </w:rPr>
        <w:t>88. 投标保证金的金额最高不得超过项目估算价的比例及具体金额上限是？</w:t>
      </w:r>
      <w:r>
        <w:rPr>
          <w:rFonts w:ascii="方正仿宋" w:hAnsi="方正仿宋" w:eastAsia="方正仿宋"/>
          <w:b w:val="0"/>
          <w:sz w:val="28"/>
        </w:rPr>
        <w:br w:type="textWrapping"/>
      </w:r>
      <w:r>
        <w:rPr>
          <w:rFonts w:ascii="方正仿宋" w:hAnsi="方正仿宋" w:eastAsia="方正仿宋"/>
          <w:b w:val="0"/>
          <w:sz w:val="28"/>
        </w:rPr>
        <w:t>A. 2%，80万元</w:t>
      </w:r>
      <w:r>
        <w:rPr>
          <w:rFonts w:ascii="方正仿宋" w:hAnsi="方正仿宋" w:eastAsia="方正仿宋"/>
          <w:b w:val="0"/>
          <w:sz w:val="28"/>
        </w:rPr>
        <w:br w:type="textWrapping"/>
      </w:r>
      <w:r>
        <w:rPr>
          <w:rFonts w:ascii="方正仿宋" w:hAnsi="方正仿宋" w:eastAsia="方正仿宋"/>
          <w:b w:val="0"/>
          <w:sz w:val="28"/>
        </w:rPr>
        <w:t>B. 3%，80万元</w:t>
      </w:r>
      <w:r>
        <w:rPr>
          <w:rFonts w:ascii="方正仿宋" w:hAnsi="方正仿宋" w:eastAsia="方正仿宋"/>
          <w:b w:val="0"/>
          <w:sz w:val="28"/>
        </w:rPr>
        <w:br w:type="textWrapping"/>
      </w:r>
      <w:r>
        <w:rPr>
          <w:rFonts w:ascii="方正仿宋" w:hAnsi="方正仿宋" w:eastAsia="方正仿宋"/>
          <w:b w:val="0"/>
          <w:sz w:val="28"/>
        </w:rPr>
        <w:t>C. 2%，100万元</w:t>
      </w:r>
      <w:r>
        <w:rPr>
          <w:rFonts w:ascii="方正仿宋" w:hAnsi="方正仿宋" w:eastAsia="方正仿宋"/>
          <w:b w:val="0"/>
          <w:sz w:val="28"/>
        </w:rPr>
        <w:br w:type="textWrapping"/>
      </w:r>
      <w:r>
        <w:rPr>
          <w:rFonts w:ascii="方正仿宋" w:hAnsi="方正仿宋" w:eastAsia="方正仿宋"/>
          <w:b w:val="0"/>
          <w:sz w:val="28"/>
        </w:rPr>
        <w:t>D. 3%，100万元</w:t>
      </w:r>
    </w:p>
    <w:p w14:paraId="3B8CF1A8">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解析：本题考察投标保证金金额规定知识点。根据《招标投标法实施条例》，投标保证金不得超过项目估算价的2%，且最高不超过80万元人民币。B选项3%比例错误，C、D选项金额上限“100万元”不符合法规。</w:t>
      </w:r>
    </w:p>
    <w:p w14:paraId="277C92E6"/>
    <w:p w14:paraId="260EF9AC">
      <w:r>
        <w:rPr>
          <w:rFonts w:ascii="方正仿宋" w:hAnsi="方正仿宋" w:eastAsia="方正仿宋"/>
          <w:b w:val="0"/>
          <w:sz w:val="28"/>
        </w:rPr>
        <w:t>89. 招标代理机构应当依法取得相应资质并在资质等级许可范围内从事招标代理业务。根据《中华人民共和国招标投标法》，下列关于招标代理机构资质的说法，错误的是（）。</w:t>
      </w:r>
      <w:r>
        <w:rPr>
          <w:rFonts w:ascii="方正仿宋" w:hAnsi="方正仿宋" w:eastAsia="方正仿宋"/>
          <w:b w:val="0"/>
          <w:sz w:val="28"/>
        </w:rPr>
        <w:br w:type="textWrapping"/>
      </w:r>
      <w:r>
        <w:rPr>
          <w:rFonts w:ascii="方正仿宋" w:hAnsi="方正仿宋" w:eastAsia="方正仿宋"/>
          <w:b w:val="0"/>
          <w:sz w:val="28"/>
        </w:rPr>
        <w:t>A. 招标代理机构的资质分为甲级、乙级和暂定级</w:t>
      </w:r>
      <w:r>
        <w:rPr>
          <w:rFonts w:ascii="方正仿宋" w:hAnsi="方正仿宋" w:eastAsia="方正仿宋"/>
          <w:b w:val="0"/>
          <w:sz w:val="28"/>
        </w:rPr>
        <w:br w:type="textWrapping"/>
      </w:r>
      <w:r>
        <w:rPr>
          <w:rFonts w:ascii="方正仿宋" w:hAnsi="方正仿宋" w:eastAsia="方正仿宋"/>
          <w:b w:val="0"/>
          <w:sz w:val="28"/>
        </w:rPr>
        <w:t>B. 甲级、乙级资格的认定办法由国务院发展改革部门会同国务院有关部门制定</w:t>
      </w:r>
      <w:r>
        <w:rPr>
          <w:rFonts w:ascii="方正仿宋" w:hAnsi="方正仿宋" w:eastAsia="方正仿宋"/>
          <w:b w:val="0"/>
          <w:sz w:val="28"/>
        </w:rPr>
        <w:br w:type="textWrapping"/>
      </w:r>
      <w:r>
        <w:rPr>
          <w:rFonts w:ascii="方正仿宋" w:hAnsi="方正仿宋" w:eastAsia="方正仿宋"/>
          <w:b w:val="0"/>
          <w:sz w:val="28"/>
        </w:rPr>
        <w:t>C. 未取得招标代理资质的机构不得从事招标代理业务</w:t>
      </w:r>
      <w:r>
        <w:rPr>
          <w:rFonts w:ascii="方正仿宋" w:hAnsi="方正仿宋" w:eastAsia="方正仿宋"/>
          <w:b w:val="0"/>
          <w:sz w:val="28"/>
        </w:rPr>
        <w:br w:type="textWrapping"/>
      </w:r>
      <w:r>
        <w:rPr>
          <w:rFonts w:ascii="方正仿宋" w:hAnsi="方正仿宋" w:eastAsia="方正仿宋"/>
          <w:b w:val="0"/>
          <w:sz w:val="28"/>
        </w:rPr>
        <w:t>D. 资质等级许可范围由国务院有关部门依法确定</w:t>
      </w:r>
    </w:p>
    <w:p w14:paraId="665F0794">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招标代理机构资质认定相关知识点。根据《中华人民共和国招标投标法》及《招标投标法实施条例》，招标代理机构资质分为甲级、乙级，由国务院发展改革部门会同有关部门制定认定办法（B正确）；未取得资质的机构不得从事招标代理业务（C正确）；资质等级许可范围由相关部门依法确定（D正确）。但国家层面未规定“暂定级”资质等级，仅部分地方对特定情形有临时资质过渡规定，因此A选项错误。</w:t>
      </w:r>
    </w:p>
    <w:p w14:paraId="7B6FCB4E"/>
    <w:p w14:paraId="708CD1A0">
      <w:r>
        <w:rPr>
          <w:rFonts w:ascii="方正仿宋" w:hAnsi="方正仿宋" w:eastAsia="方正仿宋"/>
          <w:b w:val="0"/>
          <w:sz w:val="28"/>
        </w:rPr>
        <w:t>90. 根据《工程建设项目招标代理机构资格认定办法》，乙级工程招标代理机构可承担的工程招标代理业务范围是（ ）</w:t>
      </w:r>
      <w:r>
        <w:rPr>
          <w:rFonts w:ascii="方正仿宋" w:hAnsi="方正仿宋" w:eastAsia="方正仿宋"/>
          <w:b w:val="0"/>
          <w:sz w:val="28"/>
        </w:rPr>
        <w:br w:type="textWrapping"/>
      </w:r>
      <w:r>
        <w:rPr>
          <w:rFonts w:ascii="方正仿宋" w:hAnsi="方正仿宋" w:eastAsia="方正仿宋"/>
          <w:b w:val="0"/>
          <w:sz w:val="28"/>
        </w:rPr>
        <w:t>A. 总投资1亿元人民币以下的工程招标代理业务</w:t>
      </w:r>
      <w:r>
        <w:rPr>
          <w:rFonts w:ascii="方正仿宋" w:hAnsi="方正仿宋" w:eastAsia="方正仿宋"/>
          <w:b w:val="0"/>
          <w:sz w:val="28"/>
        </w:rPr>
        <w:br w:type="textWrapping"/>
      </w:r>
      <w:r>
        <w:rPr>
          <w:rFonts w:ascii="方正仿宋" w:hAnsi="方正仿宋" w:eastAsia="方正仿宋"/>
          <w:b w:val="0"/>
          <w:sz w:val="28"/>
        </w:rPr>
        <w:t>B. 总投资2亿元人民币以下的工程招标代理业务</w:t>
      </w:r>
      <w:r>
        <w:rPr>
          <w:rFonts w:ascii="方正仿宋" w:hAnsi="方正仿宋" w:eastAsia="方正仿宋"/>
          <w:b w:val="0"/>
          <w:sz w:val="28"/>
        </w:rPr>
        <w:br w:type="textWrapping"/>
      </w:r>
      <w:r>
        <w:rPr>
          <w:rFonts w:ascii="方正仿宋" w:hAnsi="方正仿宋" w:eastAsia="方正仿宋"/>
          <w:b w:val="0"/>
          <w:sz w:val="28"/>
        </w:rPr>
        <w:t>C. 总投资5000万元人民币以下的工程招标代理业务</w:t>
      </w:r>
      <w:r>
        <w:rPr>
          <w:rFonts w:ascii="方正仿宋" w:hAnsi="方正仿宋" w:eastAsia="方正仿宋"/>
          <w:b w:val="0"/>
          <w:sz w:val="28"/>
        </w:rPr>
        <w:br w:type="textWrapping"/>
      </w:r>
      <w:r>
        <w:rPr>
          <w:rFonts w:ascii="方正仿宋" w:hAnsi="方正仿宋" w:eastAsia="方正仿宋"/>
          <w:b w:val="0"/>
          <w:sz w:val="28"/>
        </w:rPr>
        <w:t>D. 建筑面积10万平方米以下的房屋建筑工程招标代理业务</w:t>
      </w:r>
    </w:p>
    <w:p w14:paraId="021D1E2F">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工程招标代理机构资质等级的业务范围知识点。根据《工程建设项目招标代理机构资格认定办法》，乙级工程招标代理机构可承担总投资1亿元人民币以下的工程招标代理业务，故A正确。B选项中总投资2亿元超出乙级资质范围；C选项混淆了金额与项目类型的限制条件，5000万元并非乙级资质的标准；D选项仅针对房屋建筑工程，而乙级资质是针对工程招标代理的整体业务范围，并非仅局限于房屋建筑工程，因此错误。</w:t>
      </w:r>
    </w:p>
    <w:p w14:paraId="4266C1F8"/>
    <w:p w14:paraId="67DA0109">
      <w:r>
        <w:rPr>
          <w:rFonts w:ascii="方正仿宋" w:hAnsi="方正仿宋" w:eastAsia="方正仿宋"/>
          <w:b w:val="0"/>
          <w:sz w:val="28"/>
        </w:rPr>
        <w:t>91. 评标委员会的专家成员一般应从哪里抽取产生？</w:t>
      </w:r>
      <w:r>
        <w:rPr>
          <w:rFonts w:ascii="方正仿宋" w:hAnsi="方正仿宋" w:eastAsia="方正仿宋"/>
          <w:b w:val="0"/>
          <w:sz w:val="28"/>
        </w:rPr>
        <w:br w:type="textWrapping"/>
      </w:r>
      <w:r>
        <w:rPr>
          <w:rFonts w:ascii="方正仿宋" w:hAnsi="方正仿宋" w:eastAsia="方正仿宋"/>
          <w:b w:val="0"/>
          <w:sz w:val="28"/>
        </w:rPr>
        <w:t>A. 随机抽取</w:t>
      </w:r>
      <w:r>
        <w:rPr>
          <w:rFonts w:ascii="方正仿宋" w:hAnsi="方正仿宋" w:eastAsia="方正仿宋"/>
          <w:b w:val="0"/>
          <w:sz w:val="28"/>
        </w:rPr>
        <w:br w:type="textWrapping"/>
      </w:r>
      <w:r>
        <w:rPr>
          <w:rFonts w:ascii="方正仿宋" w:hAnsi="方正仿宋" w:eastAsia="方正仿宋"/>
          <w:b w:val="0"/>
          <w:sz w:val="28"/>
        </w:rPr>
        <w:t>B. 招标人直接指定</w:t>
      </w:r>
      <w:r>
        <w:rPr>
          <w:rFonts w:ascii="方正仿宋" w:hAnsi="方正仿宋" w:eastAsia="方正仿宋"/>
          <w:b w:val="0"/>
          <w:sz w:val="28"/>
        </w:rPr>
        <w:br w:type="textWrapping"/>
      </w:r>
      <w:r>
        <w:rPr>
          <w:rFonts w:ascii="方正仿宋" w:hAnsi="方正仿宋" w:eastAsia="方正仿宋"/>
          <w:b w:val="0"/>
          <w:sz w:val="28"/>
        </w:rPr>
        <w:t>C. 投标人推荐</w:t>
      </w:r>
      <w:r>
        <w:rPr>
          <w:rFonts w:ascii="方正仿宋" w:hAnsi="方正仿宋" w:eastAsia="方正仿宋"/>
          <w:b w:val="0"/>
          <w:sz w:val="28"/>
        </w:rPr>
        <w:br w:type="textWrapping"/>
      </w:r>
      <w:r>
        <w:rPr>
          <w:rFonts w:ascii="方正仿宋" w:hAnsi="方正仿宋" w:eastAsia="方正仿宋"/>
          <w:b w:val="0"/>
          <w:sz w:val="28"/>
        </w:rPr>
        <w:t>D. 招标代理机构内部指定</w:t>
      </w:r>
    </w:p>
    <w:p w14:paraId="69A8348D">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评标专家的抽取规则。根据《招标投标法实施条例》第四十八条，依法必须招标项目的评标专家一般应从国务院或省级政府有关部门提供的专家名册或招标代理机构的专家库中随机抽取。招标人直接指定、投标人推荐或代理机构指定均不符合法定程序，故正确答案为A。</w:t>
      </w:r>
    </w:p>
    <w:p w14:paraId="55868CF6"/>
    <w:p w14:paraId="33CEEECD">
      <w:r>
        <w:rPr>
          <w:rFonts w:ascii="方正仿宋" w:hAnsi="方正仿宋" w:eastAsia="方正仿宋"/>
          <w:b w:val="0"/>
          <w:sz w:val="28"/>
        </w:rPr>
        <w:t>92. 评标委员会成员中，技术、经济等方面的专家不得少于成员总数的（）</w:t>
      </w:r>
      <w:r>
        <w:rPr>
          <w:rFonts w:ascii="方正仿宋" w:hAnsi="方正仿宋" w:eastAsia="方正仿宋"/>
          <w:b w:val="0"/>
          <w:sz w:val="28"/>
        </w:rPr>
        <w:br w:type="textWrapping"/>
      </w:r>
      <w:r>
        <w:rPr>
          <w:rFonts w:ascii="方正仿宋" w:hAnsi="方正仿宋" w:eastAsia="方正仿宋"/>
          <w:b w:val="0"/>
          <w:sz w:val="28"/>
        </w:rPr>
        <w:t>A. 三分之一</w:t>
      </w:r>
      <w:r>
        <w:rPr>
          <w:rFonts w:ascii="方正仿宋" w:hAnsi="方正仿宋" w:eastAsia="方正仿宋"/>
          <w:b w:val="0"/>
          <w:sz w:val="28"/>
        </w:rPr>
        <w:br w:type="textWrapping"/>
      </w:r>
      <w:r>
        <w:rPr>
          <w:rFonts w:ascii="方正仿宋" w:hAnsi="方正仿宋" w:eastAsia="方正仿宋"/>
          <w:b w:val="0"/>
          <w:sz w:val="28"/>
        </w:rPr>
        <w:t>B. 二分之一</w:t>
      </w:r>
      <w:r>
        <w:rPr>
          <w:rFonts w:ascii="方正仿宋" w:hAnsi="方正仿宋" w:eastAsia="方正仿宋"/>
          <w:b w:val="0"/>
          <w:sz w:val="28"/>
        </w:rPr>
        <w:br w:type="textWrapping"/>
      </w:r>
      <w:r>
        <w:rPr>
          <w:rFonts w:ascii="方正仿宋" w:hAnsi="方正仿宋" w:eastAsia="方正仿宋"/>
          <w:b w:val="0"/>
          <w:sz w:val="28"/>
        </w:rPr>
        <w:t>C. 三分之二</w:t>
      </w:r>
      <w:r>
        <w:rPr>
          <w:rFonts w:ascii="方正仿宋" w:hAnsi="方正仿宋" w:eastAsia="方正仿宋"/>
          <w:b w:val="0"/>
          <w:sz w:val="28"/>
        </w:rPr>
        <w:br w:type="textWrapping"/>
      </w:r>
      <w:r>
        <w:rPr>
          <w:rFonts w:ascii="方正仿宋" w:hAnsi="方正仿宋" w:eastAsia="方正仿宋"/>
          <w:b w:val="0"/>
          <w:sz w:val="28"/>
        </w:rPr>
        <w:t>D. 四分之三</w:t>
      </w:r>
    </w:p>
    <w:p w14:paraId="7D7B0719">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根据《中华人民共和国招标投标法》第三十七条，评标委员会由招标人代表和技术、经济等专家组成，成员人数为五人以上单数，其中技术、经济等专家不得少于成员总数的三分之二。A（三分之一）、B（二分之一）、D（四分之三）均不符合法律规定，正确答案为C。</w:t>
      </w:r>
    </w:p>
    <w:p w14:paraId="27919508"/>
    <w:p w14:paraId="210874F4">
      <w:r>
        <w:rPr>
          <w:rFonts w:ascii="方正仿宋" w:hAnsi="方正仿宋" w:eastAsia="方正仿宋"/>
          <w:b w:val="0"/>
          <w:sz w:val="28"/>
        </w:rPr>
        <w:t>93. 依法必须进行招标的项目，其评标委员会成员人数应为？</w:t>
      </w:r>
      <w:r>
        <w:rPr>
          <w:rFonts w:ascii="方正仿宋" w:hAnsi="方正仿宋" w:eastAsia="方正仿宋"/>
          <w:b w:val="0"/>
          <w:sz w:val="28"/>
        </w:rPr>
        <w:br w:type="textWrapping"/>
      </w:r>
      <w:r>
        <w:rPr>
          <w:rFonts w:ascii="方正仿宋" w:hAnsi="方正仿宋" w:eastAsia="方正仿宋"/>
          <w:b w:val="0"/>
          <w:sz w:val="28"/>
        </w:rPr>
        <w:t>A. 3人以上单数</w:t>
      </w:r>
      <w:r>
        <w:rPr>
          <w:rFonts w:ascii="方正仿宋" w:hAnsi="方正仿宋" w:eastAsia="方正仿宋"/>
          <w:b w:val="0"/>
          <w:sz w:val="28"/>
        </w:rPr>
        <w:br w:type="textWrapping"/>
      </w:r>
      <w:r>
        <w:rPr>
          <w:rFonts w:ascii="方正仿宋" w:hAnsi="方正仿宋" w:eastAsia="方正仿宋"/>
          <w:b w:val="0"/>
          <w:sz w:val="28"/>
        </w:rPr>
        <w:t>B. 5人以上单数</w:t>
      </w:r>
      <w:r>
        <w:rPr>
          <w:rFonts w:ascii="方正仿宋" w:hAnsi="方正仿宋" w:eastAsia="方正仿宋"/>
          <w:b w:val="0"/>
          <w:sz w:val="28"/>
        </w:rPr>
        <w:br w:type="textWrapping"/>
      </w:r>
      <w:r>
        <w:rPr>
          <w:rFonts w:ascii="方正仿宋" w:hAnsi="方正仿宋" w:eastAsia="方正仿宋"/>
          <w:b w:val="0"/>
          <w:sz w:val="28"/>
        </w:rPr>
        <w:t>C. 7人以上单数</w:t>
      </w:r>
      <w:r>
        <w:rPr>
          <w:rFonts w:ascii="方正仿宋" w:hAnsi="方正仿宋" w:eastAsia="方正仿宋"/>
          <w:b w:val="0"/>
          <w:sz w:val="28"/>
        </w:rPr>
        <w:br w:type="textWrapping"/>
      </w:r>
      <w:r>
        <w:rPr>
          <w:rFonts w:ascii="方正仿宋" w:hAnsi="方正仿宋" w:eastAsia="方正仿宋"/>
          <w:b w:val="0"/>
          <w:sz w:val="28"/>
        </w:rPr>
        <w:t>D. 9人以上单数</w:t>
      </w:r>
    </w:p>
    <w:p w14:paraId="61FC4AB0">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评标委员会的组建要求。根据《招标投标法》第三十七条，依法必须进行招标的项目，其评标委员会由招标人的代表和有关技术、经济等方面的专家组成，成员人数为5人以上单数，其中技术、经济等方面的专家不得少于成员总数的三分之二。A错误（3人不符合法定最低要求），C、D为超过法定最低人数的特殊情况，非一般规定。</w:t>
      </w:r>
    </w:p>
    <w:p w14:paraId="5A40F45B"/>
    <w:p w14:paraId="22365301">
      <w:r>
        <w:rPr>
          <w:rFonts w:ascii="方正仿宋" w:hAnsi="方正仿宋" w:eastAsia="方正仿宋"/>
          <w:b w:val="0"/>
          <w:sz w:val="28"/>
        </w:rPr>
        <w:t>94. 在招标流程中，发布招标公告（或投标邀请书）之后的法定步骤是？</w:t>
      </w:r>
      <w:r>
        <w:rPr>
          <w:rFonts w:ascii="方正仿宋" w:hAnsi="方正仿宋" w:eastAsia="方正仿宋"/>
          <w:b w:val="0"/>
          <w:sz w:val="28"/>
        </w:rPr>
        <w:br w:type="textWrapping"/>
      </w:r>
      <w:r>
        <w:rPr>
          <w:rFonts w:ascii="方正仿宋" w:hAnsi="方正仿宋" w:eastAsia="方正仿宋"/>
          <w:b w:val="0"/>
          <w:sz w:val="28"/>
        </w:rPr>
        <w:t>A. 发售招标文件</w:t>
      </w:r>
      <w:r>
        <w:rPr>
          <w:rFonts w:ascii="方正仿宋" w:hAnsi="方正仿宋" w:eastAsia="方正仿宋"/>
          <w:b w:val="0"/>
          <w:sz w:val="28"/>
        </w:rPr>
        <w:br w:type="textWrapping"/>
      </w:r>
      <w:r>
        <w:rPr>
          <w:rFonts w:ascii="方正仿宋" w:hAnsi="方正仿宋" w:eastAsia="方正仿宋"/>
          <w:b w:val="0"/>
          <w:sz w:val="28"/>
        </w:rPr>
        <w:t>B. 踏勘现场</w:t>
      </w:r>
      <w:r>
        <w:rPr>
          <w:rFonts w:ascii="方正仿宋" w:hAnsi="方正仿宋" w:eastAsia="方正仿宋"/>
          <w:b w:val="0"/>
          <w:sz w:val="28"/>
        </w:rPr>
        <w:br w:type="textWrapping"/>
      </w:r>
      <w:r>
        <w:rPr>
          <w:rFonts w:ascii="方正仿宋" w:hAnsi="方正仿宋" w:eastAsia="方正仿宋"/>
          <w:b w:val="0"/>
          <w:sz w:val="28"/>
        </w:rPr>
        <w:t>C. 组建评标委员会</w:t>
      </w:r>
      <w:r>
        <w:rPr>
          <w:rFonts w:ascii="方正仿宋" w:hAnsi="方正仿宋" w:eastAsia="方正仿宋"/>
          <w:b w:val="0"/>
          <w:sz w:val="28"/>
        </w:rPr>
        <w:br w:type="textWrapping"/>
      </w:r>
      <w:r>
        <w:rPr>
          <w:rFonts w:ascii="方正仿宋" w:hAnsi="方正仿宋" w:eastAsia="方正仿宋"/>
          <w:b w:val="0"/>
          <w:sz w:val="28"/>
        </w:rPr>
        <w:t>D. 开标</w:t>
      </w:r>
    </w:p>
    <w:p w14:paraId="7642AE4B">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招标流程顺序知识点。招标基本流程为：发布招标公告/投标邀请书→发售招标文件→踏勘现场→组织投标→开标→评标→定标。发布招标公告后，法定步骤是发售招标文件，踏勘现场、组建评标委员会、开标均在发售招标文件之后。因此正确答案为A。</w:t>
      </w:r>
    </w:p>
    <w:p w14:paraId="00A4AD37"/>
    <w:p w14:paraId="46C0C626">
      <w:r>
        <w:rPr>
          <w:rFonts w:ascii="方正仿宋" w:hAnsi="方正仿宋" w:eastAsia="方正仿宋"/>
          <w:b w:val="0"/>
          <w:sz w:val="28"/>
        </w:rPr>
        <w:t>95. 根据《中华人民共和国招标投标法》规定，招标代理机构应当具备的条件不包括以下哪项？</w:t>
      </w:r>
      <w:r>
        <w:rPr>
          <w:rFonts w:ascii="方正仿宋" w:hAnsi="方正仿宋" w:eastAsia="方正仿宋"/>
          <w:b w:val="0"/>
          <w:sz w:val="28"/>
        </w:rPr>
        <w:br w:type="textWrapping"/>
      </w:r>
      <w:r>
        <w:rPr>
          <w:rFonts w:ascii="方正仿宋" w:hAnsi="方正仿宋" w:eastAsia="方正仿宋"/>
          <w:b w:val="0"/>
          <w:sz w:val="28"/>
        </w:rPr>
        <w:t>A. 有从事招标代理业务的营业场所</w:t>
      </w:r>
      <w:r>
        <w:rPr>
          <w:rFonts w:ascii="方正仿宋" w:hAnsi="方正仿宋" w:eastAsia="方正仿宋"/>
          <w:b w:val="0"/>
          <w:sz w:val="28"/>
        </w:rPr>
        <w:br w:type="textWrapping"/>
      </w:r>
      <w:r>
        <w:rPr>
          <w:rFonts w:ascii="方正仿宋" w:hAnsi="方正仿宋" w:eastAsia="方正仿宋"/>
          <w:b w:val="0"/>
          <w:sz w:val="28"/>
        </w:rPr>
        <w:t>B. 有能够编制招标文件的专业力量</w:t>
      </w:r>
      <w:r>
        <w:rPr>
          <w:rFonts w:ascii="方正仿宋" w:hAnsi="方正仿宋" w:eastAsia="方正仿宋"/>
          <w:b w:val="0"/>
          <w:sz w:val="28"/>
        </w:rPr>
        <w:br w:type="textWrapping"/>
      </w:r>
      <w:r>
        <w:rPr>
          <w:rFonts w:ascii="方正仿宋" w:hAnsi="方正仿宋" w:eastAsia="方正仿宋"/>
          <w:b w:val="0"/>
          <w:sz w:val="28"/>
        </w:rPr>
        <w:t>C. 有从事招标代理业务的相应资金</w:t>
      </w:r>
      <w:r>
        <w:rPr>
          <w:rFonts w:ascii="方正仿宋" w:hAnsi="方正仿宋" w:eastAsia="方正仿宋"/>
          <w:b w:val="0"/>
          <w:sz w:val="28"/>
        </w:rPr>
        <w:br w:type="textWrapping"/>
      </w:r>
      <w:r>
        <w:rPr>
          <w:rFonts w:ascii="方正仿宋" w:hAnsi="方正仿宋" w:eastAsia="方正仿宋"/>
          <w:b w:val="0"/>
          <w:sz w:val="28"/>
        </w:rPr>
        <w:t>D. 具有招标师资格的专职人员</w:t>
      </w:r>
    </w:p>
    <w:p w14:paraId="0B3E9441">
      <w:r>
        <w:rPr>
          <w:rFonts w:ascii="方正仿宋" w:hAnsi="方正仿宋" w:eastAsia="方正仿宋"/>
          <w:b/>
          <w:sz w:val="28"/>
        </w:rPr>
        <w:t>【答案】</w:t>
      </w:r>
      <w:r>
        <w:rPr>
          <w:rFonts w:ascii="方正仿宋" w:hAnsi="方正仿宋" w:eastAsia="方正仿宋"/>
          <w:b w:val="0"/>
          <w:sz w:val="28"/>
        </w:rPr>
        <w:t>：D</w:t>
      </w:r>
      <w:r>
        <w:rPr>
          <w:rFonts w:ascii="方正仿宋" w:hAnsi="方正仿宋" w:eastAsia="方正仿宋"/>
          <w:b w:val="0"/>
          <w:sz w:val="28"/>
        </w:rPr>
        <w:br w:type="textWrapping"/>
      </w:r>
      <w:r>
        <w:rPr>
          <w:rFonts w:ascii="方正仿宋" w:hAnsi="方正仿宋" w:eastAsia="方正仿宋"/>
          <w:b w:val="0"/>
          <w:sz w:val="28"/>
        </w:rPr>
        <w:t>解析：本题考察招标代理机构资质条件知识点。根据《招标投标法》第十三条，招标代理机构需具备从事招标代理业务的营业场所和相应资金、能够编制招标文件和组织评标的专业力量，但并未强制要求必须配备具有招标师资格的专职人员（2014年资质认定改革后已取消该要求）。因此D选项错误，A、B、C均为法定必备条件。</w:t>
      </w:r>
    </w:p>
    <w:p w14:paraId="28773D19"/>
    <w:p w14:paraId="76CF40D2">
      <w:r>
        <w:rPr>
          <w:rFonts w:ascii="方正仿宋" w:hAnsi="方正仿宋" w:eastAsia="方正仿宋"/>
          <w:b w:val="0"/>
          <w:sz w:val="28"/>
        </w:rPr>
        <w:t>96. 下列哪种情形下，招标人可以采用邀请招标方式？</w:t>
      </w:r>
      <w:r>
        <w:rPr>
          <w:rFonts w:ascii="方正仿宋" w:hAnsi="方正仿宋" w:eastAsia="方正仿宋"/>
          <w:b w:val="0"/>
          <w:sz w:val="28"/>
        </w:rPr>
        <w:br w:type="textWrapping"/>
      </w:r>
      <w:r>
        <w:rPr>
          <w:rFonts w:ascii="方正仿宋" w:hAnsi="方正仿宋" w:eastAsia="方正仿宋"/>
          <w:b w:val="0"/>
          <w:sz w:val="28"/>
        </w:rPr>
        <w:t>A. 全部使用国有资金投资的项目</w:t>
      </w:r>
      <w:r>
        <w:rPr>
          <w:rFonts w:ascii="方正仿宋" w:hAnsi="方正仿宋" w:eastAsia="方正仿宋"/>
          <w:b w:val="0"/>
          <w:sz w:val="28"/>
        </w:rPr>
        <w:br w:type="textWrapping"/>
      </w:r>
      <w:r>
        <w:rPr>
          <w:rFonts w:ascii="方正仿宋" w:hAnsi="方正仿宋" w:eastAsia="方正仿宋"/>
          <w:b w:val="0"/>
          <w:sz w:val="28"/>
        </w:rPr>
        <w:t>B. 受自然环境限制，只有少量潜在投标人可供选择</w:t>
      </w:r>
      <w:r>
        <w:rPr>
          <w:rFonts w:ascii="方正仿宋" w:hAnsi="方正仿宋" w:eastAsia="方正仿宋"/>
          <w:b w:val="0"/>
          <w:sz w:val="28"/>
        </w:rPr>
        <w:br w:type="textWrapping"/>
      </w:r>
      <w:r>
        <w:rPr>
          <w:rFonts w:ascii="方正仿宋" w:hAnsi="方正仿宋" w:eastAsia="方正仿宋"/>
          <w:b w:val="0"/>
          <w:sz w:val="28"/>
        </w:rPr>
        <w:t>C. 涉及国家安全、国家秘密的项目</w:t>
      </w:r>
      <w:r>
        <w:rPr>
          <w:rFonts w:ascii="方正仿宋" w:hAnsi="方正仿宋" w:eastAsia="方正仿宋"/>
          <w:b w:val="0"/>
          <w:sz w:val="28"/>
        </w:rPr>
        <w:br w:type="textWrapping"/>
      </w:r>
      <w:r>
        <w:rPr>
          <w:rFonts w:ascii="方正仿宋" w:hAnsi="方正仿宋" w:eastAsia="方正仿宋"/>
          <w:b w:val="0"/>
          <w:sz w:val="28"/>
        </w:rPr>
        <w:t>D. 采购人有特殊要求，只有三家潜在投标人符合条件</w:t>
      </w:r>
    </w:p>
    <w:p w14:paraId="3B319720">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邀请招标的适用情形。根据《招标投标法实施条例》第八条，邀请招标适用于技术复杂、有特殊要求或受自然环境限制，只有少量潜在投标人可供选择，或公开招标费用占项目合同金额比例过大的项目。A选项属于应当公开招标的情形；C选项属于可以不招标的情形；D选项中仅三家潜在投标人不符合“少量”标准（通常指少于5家），故正确答案为B。</w:t>
      </w:r>
    </w:p>
    <w:p w14:paraId="04D2F49E"/>
    <w:p w14:paraId="6BACC1A8">
      <w:r>
        <w:rPr>
          <w:rFonts w:ascii="方正仿宋" w:hAnsi="方正仿宋" w:eastAsia="方正仿宋"/>
          <w:b w:val="0"/>
          <w:sz w:val="28"/>
        </w:rPr>
        <w:t>97. 招标文件发售价格的规定，下列说法正确的是（ ）</w:t>
      </w:r>
      <w:r>
        <w:rPr>
          <w:rFonts w:ascii="方正仿宋" w:hAnsi="方正仿宋" w:eastAsia="方正仿宋"/>
          <w:b w:val="0"/>
          <w:sz w:val="28"/>
        </w:rPr>
        <w:br w:type="textWrapping"/>
      </w:r>
      <w:r>
        <w:rPr>
          <w:rFonts w:ascii="方正仿宋" w:hAnsi="方正仿宋" w:eastAsia="方正仿宋"/>
          <w:b w:val="0"/>
          <w:sz w:val="28"/>
        </w:rPr>
        <w:t>A. 招标文件自开始发出之日起至投标人提交投标文件截止之日止，最短不得少于15日</w:t>
      </w:r>
      <w:r>
        <w:rPr>
          <w:rFonts w:ascii="方正仿宋" w:hAnsi="方正仿宋" w:eastAsia="方正仿宋"/>
          <w:b w:val="0"/>
          <w:sz w:val="28"/>
        </w:rPr>
        <w:br w:type="textWrapping"/>
      </w:r>
      <w:r>
        <w:rPr>
          <w:rFonts w:ascii="方正仿宋" w:hAnsi="方正仿宋" w:eastAsia="方正仿宋"/>
          <w:b w:val="0"/>
          <w:sz w:val="28"/>
        </w:rPr>
        <w:t>B. 招标文件发售时间不得少于5个工作日</w:t>
      </w:r>
      <w:r>
        <w:rPr>
          <w:rFonts w:ascii="方正仿宋" w:hAnsi="方正仿宋" w:eastAsia="方正仿宋"/>
          <w:b w:val="0"/>
          <w:sz w:val="28"/>
        </w:rPr>
        <w:br w:type="textWrapping"/>
      </w:r>
      <w:r>
        <w:rPr>
          <w:rFonts w:ascii="方正仿宋" w:hAnsi="方正仿宋" w:eastAsia="方正仿宋"/>
          <w:b w:val="0"/>
          <w:sz w:val="28"/>
        </w:rPr>
        <w:t>C. 招标文件发售期不得少于3日</w:t>
      </w:r>
      <w:r>
        <w:rPr>
          <w:rFonts w:ascii="方正仿宋" w:hAnsi="方正仿宋" w:eastAsia="方正仿宋"/>
          <w:b w:val="0"/>
          <w:sz w:val="28"/>
        </w:rPr>
        <w:br w:type="textWrapping"/>
      </w:r>
      <w:r>
        <w:rPr>
          <w:rFonts w:ascii="方正仿宋" w:hAnsi="方正仿宋" w:eastAsia="方正仿宋"/>
          <w:b w:val="0"/>
          <w:sz w:val="28"/>
        </w:rPr>
        <w:t>D. 招标文件售价应当按照弥补印刷、邮寄成本的原则确定，不得以营利为目的</w:t>
      </w:r>
    </w:p>
    <w:p w14:paraId="6234EBFB">
      <w:r>
        <w:rPr>
          <w:rFonts w:ascii="方正仿宋" w:hAnsi="方正仿宋" w:eastAsia="方正仿宋"/>
          <w:b/>
          <w:sz w:val="28"/>
        </w:rPr>
        <w:t>【答案】</w:t>
      </w:r>
      <w:r>
        <w:rPr>
          <w:rFonts w:ascii="方正仿宋" w:hAnsi="方正仿宋" w:eastAsia="方正仿宋"/>
          <w:b w:val="0"/>
          <w:sz w:val="28"/>
        </w:rPr>
        <w:t>：D</w:t>
      </w:r>
      <w:r>
        <w:rPr>
          <w:rFonts w:ascii="方正仿宋" w:hAnsi="方正仿宋" w:eastAsia="方正仿宋"/>
          <w:b w:val="0"/>
          <w:sz w:val="28"/>
        </w:rPr>
        <w:br w:type="textWrapping"/>
      </w:r>
      <w:r>
        <w:rPr>
          <w:rFonts w:ascii="方正仿宋" w:hAnsi="方正仿宋" w:eastAsia="方正仿宋"/>
          <w:b w:val="0"/>
          <w:sz w:val="28"/>
        </w:rPr>
        <w:t>解析：本题考察招标文件编制与发售的核心规定。选项A错误，该期限是指从招标文件开始发出到投标截止日的总时长，法定最短为20日，而非发售时间。选项B错误，法律未规定“5个工作日”的发售时长限制，仅要求不得少于合理时长（通常不少于5日自然日）。选项C错误，法律未明确规定发售期不得少于3日，实践中以确保投标人有足够时间获取为准。选项D正确，根据《招标投标法实施条例》，招标文件售价需仅覆盖印刷、邮寄成本，禁止以营利为目的。</w:t>
      </w:r>
    </w:p>
    <w:p w14:paraId="3F5B5546"/>
    <w:p w14:paraId="69C31210">
      <w:r>
        <w:rPr>
          <w:rFonts w:ascii="方正仿宋" w:hAnsi="方正仿宋" w:eastAsia="方正仿宋"/>
          <w:b w:val="0"/>
          <w:sz w:val="28"/>
        </w:rPr>
        <w:t>98. 根据《招标投标法实施条例》，投标保证金的金额最高不得超过项目估算价的比例是多少？</w:t>
      </w:r>
      <w:r>
        <w:rPr>
          <w:rFonts w:ascii="方正仿宋" w:hAnsi="方正仿宋" w:eastAsia="方正仿宋"/>
          <w:b w:val="0"/>
          <w:sz w:val="28"/>
        </w:rPr>
        <w:br w:type="textWrapping"/>
      </w:r>
      <w:r>
        <w:rPr>
          <w:rFonts w:ascii="方正仿宋" w:hAnsi="方正仿宋" w:eastAsia="方正仿宋"/>
          <w:b w:val="0"/>
          <w:sz w:val="28"/>
        </w:rPr>
        <w:t>A. 1%</w:t>
      </w:r>
      <w:r>
        <w:rPr>
          <w:rFonts w:ascii="方正仿宋" w:hAnsi="方正仿宋" w:eastAsia="方正仿宋"/>
          <w:b w:val="0"/>
          <w:sz w:val="28"/>
        </w:rPr>
        <w:br w:type="textWrapping"/>
      </w:r>
      <w:r>
        <w:rPr>
          <w:rFonts w:ascii="方正仿宋" w:hAnsi="方正仿宋" w:eastAsia="方正仿宋"/>
          <w:b w:val="0"/>
          <w:sz w:val="28"/>
        </w:rPr>
        <w:t>B. 2%</w:t>
      </w:r>
      <w:r>
        <w:rPr>
          <w:rFonts w:ascii="方正仿宋" w:hAnsi="方正仿宋" w:eastAsia="方正仿宋"/>
          <w:b w:val="0"/>
          <w:sz w:val="28"/>
        </w:rPr>
        <w:br w:type="textWrapping"/>
      </w:r>
      <w:r>
        <w:rPr>
          <w:rFonts w:ascii="方正仿宋" w:hAnsi="方正仿宋" w:eastAsia="方正仿宋"/>
          <w:b w:val="0"/>
          <w:sz w:val="28"/>
        </w:rPr>
        <w:t>C. 3%</w:t>
      </w:r>
      <w:r>
        <w:rPr>
          <w:rFonts w:ascii="方正仿宋" w:hAnsi="方正仿宋" w:eastAsia="方正仿宋"/>
          <w:b w:val="0"/>
          <w:sz w:val="28"/>
        </w:rPr>
        <w:br w:type="textWrapping"/>
      </w:r>
      <w:r>
        <w:rPr>
          <w:rFonts w:ascii="方正仿宋" w:hAnsi="方正仿宋" w:eastAsia="方正仿宋"/>
          <w:b w:val="0"/>
          <w:sz w:val="28"/>
        </w:rPr>
        <w:t>D. 5%</w:t>
      </w:r>
    </w:p>
    <w:p w14:paraId="19F9FBA3">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投标保证金的法定限额。《招标投标法实施条例》第二十六条规定：‘招标人在招标文件中要求投标人提交投标保证金的，投标保证金不得超过招标项目估算价的2%。’因此，选项B‘2%’为正确答案。选项A‘1%’低于法定最低限额（部分项目可能因规模较小采用1%，但法规未限制最低，仅限制最高）；选项C‘3%’和D‘5%’均超过法定最高比例，属于违规设置。</w:t>
      </w:r>
    </w:p>
    <w:p w14:paraId="1B05B954"/>
    <w:p w14:paraId="3E52EC05">
      <w:r>
        <w:rPr>
          <w:rFonts w:ascii="方正仿宋" w:hAnsi="方正仿宋" w:eastAsia="方正仿宋"/>
          <w:b w:val="0"/>
          <w:sz w:val="28"/>
        </w:rPr>
        <w:t>99. 根据《中华人民共和国招标投标法》及相关规定，关于招标代理机构的资质要求，下列说法正确的是？</w:t>
      </w:r>
      <w:r>
        <w:rPr>
          <w:rFonts w:ascii="方正仿宋" w:hAnsi="方正仿宋" w:eastAsia="方正仿宋"/>
          <w:b w:val="0"/>
          <w:sz w:val="28"/>
        </w:rPr>
        <w:br w:type="textWrapping"/>
      </w:r>
      <w:r>
        <w:rPr>
          <w:rFonts w:ascii="方正仿宋" w:hAnsi="方正仿宋" w:eastAsia="方正仿宋"/>
          <w:b w:val="0"/>
          <w:sz w:val="28"/>
        </w:rPr>
        <w:t>A. 招标代理机构应当依法取得相应的招标代理资格，并在其资格许可的范围内从事招标代理业务</w:t>
      </w:r>
      <w:r>
        <w:rPr>
          <w:rFonts w:ascii="方正仿宋" w:hAnsi="方正仿宋" w:eastAsia="方正仿宋"/>
          <w:b w:val="0"/>
          <w:sz w:val="28"/>
        </w:rPr>
        <w:br w:type="textWrapping"/>
      </w:r>
      <w:r>
        <w:rPr>
          <w:rFonts w:ascii="方正仿宋" w:hAnsi="方正仿宋" w:eastAsia="方正仿宋"/>
          <w:b w:val="0"/>
          <w:sz w:val="28"/>
        </w:rPr>
        <w:t>B. 所有招标代理机构均需具备独立法人资格和1000万元人民币以上注册资本</w:t>
      </w:r>
      <w:r>
        <w:rPr>
          <w:rFonts w:ascii="方正仿宋" w:hAnsi="方正仿宋" w:eastAsia="方正仿宋"/>
          <w:b w:val="0"/>
          <w:sz w:val="28"/>
        </w:rPr>
        <w:br w:type="textWrapping"/>
      </w:r>
      <w:r>
        <w:rPr>
          <w:rFonts w:ascii="方正仿宋" w:hAnsi="方正仿宋" w:eastAsia="方正仿宋"/>
          <w:b w:val="0"/>
          <w:sz w:val="28"/>
        </w:rPr>
        <w:t>C. 招标代理机构可以与行政机关存在隶属关系，但不得参与同一项目的投标</w:t>
      </w:r>
      <w:r>
        <w:rPr>
          <w:rFonts w:ascii="方正仿宋" w:hAnsi="方正仿宋" w:eastAsia="方正仿宋"/>
          <w:b w:val="0"/>
          <w:sz w:val="28"/>
        </w:rPr>
        <w:br w:type="textWrapping"/>
      </w:r>
      <w:r>
        <w:rPr>
          <w:rFonts w:ascii="方正仿宋" w:hAnsi="方正仿宋" w:eastAsia="方正仿宋"/>
          <w:b w:val="0"/>
          <w:sz w:val="28"/>
        </w:rPr>
        <w:t>D. 工程建设项目招标代理机构资格分为甲、乙、丙三级</w:t>
      </w:r>
    </w:p>
    <w:p w14:paraId="7E080CC5">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招标代理机构资质要求知识点。正确答案为A，根据《招标投标法》第十三条，招标代理机构必须依法取得相应资格并在许可范围内开展业务。B错误，不同类型招标代理机构（如政府采购代理）注册资本要求不同，且部分小型项目代理机构无强制注册资本要求；C错误，招标代理机构不得与行政机关存在隶属关系或利益关联；D错误，工程建设项目招标代理机构资格现仅分为甲、乙两级，无丙级资质。</w:t>
      </w:r>
    </w:p>
    <w:p w14:paraId="42D9CB42"/>
    <w:p w14:paraId="6A528107">
      <w:r>
        <w:rPr>
          <w:rFonts w:ascii="方正仿宋" w:hAnsi="方正仿宋" w:eastAsia="方正仿宋"/>
          <w:b w:val="0"/>
          <w:sz w:val="28"/>
        </w:rPr>
        <w:t>100. 下列关于招标文件编制的说法，错误的是（ ）？</w:t>
      </w:r>
      <w:r>
        <w:rPr>
          <w:rFonts w:ascii="方正仿宋" w:hAnsi="方正仿宋" w:eastAsia="方正仿宋"/>
          <w:b w:val="0"/>
          <w:sz w:val="28"/>
        </w:rPr>
        <w:br w:type="textWrapping"/>
      </w:r>
      <w:r>
        <w:rPr>
          <w:rFonts w:ascii="方正仿宋" w:hAnsi="方正仿宋" w:eastAsia="方正仿宋"/>
          <w:b w:val="0"/>
          <w:sz w:val="28"/>
        </w:rPr>
        <w:t>A. 招标文件中不得设置歧视性、排他性条款</w:t>
      </w:r>
      <w:r>
        <w:rPr>
          <w:rFonts w:ascii="方正仿宋" w:hAnsi="方正仿宋" w:eastAsia="方正仿宋"/>
          <w:b w:val="0"/>
          <w:sz w:val="28"/>
        </w:rPr>
        <w:br w:type="textWrapping"/>
      </w:r>
      <w:r>
        <w:rPr>
          <w:rFonts w:ascii="方正仿宋" w:hAnsi="方正仿宋" w:eastAsia="方正仿宋"/>
          <w:b w:val="0"/>
          <w:sz w:val="28"/>
        </w:rPr>
        <w:t>B. 招标文件应明确规定评标标准和方法</w:t>
      </w:r>
      <w:r>
        <w:rPr>
          <w:rFonts w:ascii="方正仿宋" w:hAnsi="方正仿宋" w:eastAsia="方正仿宋"/>
          <w:b w:val="0"/>
          <w:sz w:val="28"/>
        </w:rPr>
        <w:br w:type="textWrapping"/>
      </w:r>
      <w:r>
        <w:rPr>
          <w:rFonts w:ascii="方正仿宋" w:hAnsi="方正仿宋" w:eastAsia="方正仿宋"/>
          <w:b w:val="0"/>
          <w:sz w:val="28"/>
        </w:rPr>
        <w:t>C. 招标人可以在招标文件中要求投标人必须提供特定品牌的产品</w:t>
      </w:r>
      <w:r>
        <w:rPr>
          <w:rFonts w:ascii="方正仿宋" w:hAnsi="方正仿宋" w:eastAsia="方正仿宋"/>
          <w:b w:val="0"/>
          <w:sz w:val="28"/>
        </w:rPr>
        <w:br w:type="textWrapping"/>
      </w:r>
      <w:r>
        <w:rPr>
          <w:rFonts w:ascii="方正仿宋" w:hAnsi="方正仿宋" w:eastAsia="方正仿宋"/>
          <w:b w:val="0"/>
          <w:sz w:val="28"/>
        </w:rPr>
        <w:t>D. 招标文件的发售期限不得少于5日（针对资格预审文件）</w:t>
      </w:r>
    </w:p>
    <w:p w14:paraId="39FE988C">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文件编制的禁止性规定。A正确，《招标投标法》禁止倾向或排斥特定投标人；B正确，评标标准和方法是招标文件核心内容；C错误，要求特定品牌属于不合理条件，构成歧视性条款；D正确，资格预审文件发售至截止最短不得少于5日，故C错误。</w:t>
      </w:r>
    </w:p>
    <w:p w14:paraId="4FD4EDEC"/>
    <w:p w14:paraId="78A87EBD">
      <w:r>
        <w:rPr>
          <w:rFonts w:ascii="方正仿宋" w:hAnsi="方正仿宋" w:eastAsia="方正仿宋"/>
          <w:b w:val="0"/>
          <w:sz w:val="28"/>
        </w:rPr>
        <w:t>101. 依法必须进行招标的项目，自招标文件开始发出至投标人提交投标文件截止的最短法定时限是？</w:t>
      </w:r>
      <w:r>
        <w:rPr>
          <w:rFonts w:ascii="方正仿宋" w:hAnsi="方正仿宋" w:eastAsia="方正仿宋"/>
          <w:b w:val="0"/>
          <w:sz w:val="28"/>
        </w:rPr>
        <w:br w:type="textWrapping"/>
      </w:r>
      <w:r>
        <w:rPr>
          <w:rFonts w:ascii="方正仿宋" w:hAnsi="方正仿宋" w:eastAsia="方正仿宋"/>
          <w:b w:val="0"/>
          <w:sz w:val="28"/>
        </w:rPr>
        <w:t>A. 10个工作日</w:t>
      </w:r>
      <w:r>
        <w:rPr>
          <w:rFonts w:ascii="方正仿宋" w:hAnsi="方正仿宋" w:eastAsia="方正仿宋"/>
          <w:b w:val="0"/>
          <w:sz w:val="28"/>
        </w:rPr>
        <w:br w:type="textWrapping"/>
      </w:r>
      <w:r>
        <w:rPr>
          <w:rFonts w:ascii="方正仿宋" w:hAnsi="方正仿宋" w:eastAsia="方正仿宋"/>
          <w:b w:val="0"/>
          <w:sz w:val="28"/>
        </w:rPr>
        <w:t>B. 15日</w:t>
      </w:r>
      <w:r>
        <w:rPr>
          <w:rFonts w:ascii="方正仿宋" w:hAnsi="方正仿宋" w:eastAsia="方正仿宋"/>
          <w:b w:val="0"/>
          <w:sz w:val="28"/>
        </w:rPr>
        <w:br w:type="textWrapping"/>
      </w:r>
      <w:r>
        <w:rPr>
          <w:rFonts w:ascii="方正仿宋" w:hAnsi="方正仿宋" w:eastAsia="方正仿宋"/>
          <w:b w:val="0"/>
          <w:sz w:val="28"/>
        </w:rPr>
        <w:t>C. 20日</w:t>
      </w:r>
      <w:r>
        <w:rPr>
          <w:rFonts w:ascii="方正仿宋" w:hAnsi="方正仿宋" w:eastAsia="方正仿宋"/>
          <w:b w:val="0"/>
          <w:sz w:val="28"/>
        </w:rPr>
        <w:br w:type="textWrapping"/>
      </w:r>
      <w:r>
        <w:rPr>
          <w:rFonts w:ascii="方正仿宋" w:hAnsi="方正仿宋" w:eastAsia="方正仿宋"/>
          <w:b w:val="0"/>
          <w:sz w:val="28"/>
        </w:rPr>
        <w:t>D. 30日</w:t>
      </w:r>
    </w:p>
    <w:p w14:paraId="17786A6B">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流程时间节点。正确答案为C，根据《招标投标法》，依法必须招标项目的投标截止时间不得少于20日（自招标文件开始发出至截止）。A（10个工作日）、B（15日）均低于法定标准；D（30日）通常为公开招标公告发布至截止的最长时限，非法定最短要求。</w:t>
      </w:r>
    </w:p>
    <w:p w14:paraId="6AB3B58F"/>
    <w:p w14:paraId="1250DCA7">
      <w:r>
        <w:rPr>
          <w:rFonts w:ascii="方正仿宋" w:hAnsi="方正仿宋" w:eastAsia="方正仿宋"/>
          <w:b w:val="0"/>
          <w:sz w:val="28"/>
        </w:rPr>
        <w:t>102. 下列哪项属于招标文件的核心组成部分，是指导投标人编制投标文件的关键文件？</w:t>
      </w:r>
      <w:r>
        <w:rPr>
          <w:rFonts w:ascii="方正仿宋" w:hAnsi="方正仿宋" w:eastAsia="方正仿宋"/>
          <w:b w:val="0"/>
          <w:sz w:val="28"/>
        </w:rPr>
        <w:br w:type="textWrapping"/>
      </w:r>
      <w:r>
        <w:rPr>
          <w:rFonts w:ascii="方正仿宋" w:hAnsi="方正仿宋" w:eastAsia="方正仿宋"/>
          <w:b w:val="0"/>
          <w:sz w:val="28"/>
        </w:rPr>
        <w:t>A. 招标公告</w:t>
      </w:r>
      <w:r>
        <w:rPr>
          <w:rFonts w:ascii="方正仿宋" w:hAnsi="方正仿宋" w:eastAsia="方正仿宋"/>
          <w:b w:val="0"/>
          <w:sz w:val="28"/>
        </w:rPr>
        <w:br w:type="textWrapping"/>
      </w:r>
      <w:r>
        <w:rPr>
          <w:rFonts w:ascii="方正仿宋" w:hAnsi="方正仿宋" w:eastAsia="方正仿宋"/>
          <w:b w:val="0"/>
          <w:sz w:val="28"/>
        </w:rPr>
        <w:t>B. 投标人须知</w:t>
      </w:r>
      <w:r>
        <w:rPr>
          <w:rFonts w:ascii="方正仿宋" w:hAnsi="方正仿宋" w:eastAsia="方正仿宋"/>
          <w:b w:val="0"/>
          <w:sz w:val="28"/>
        </w:rPr>
        <w:br w:type="textWrapping"/>
      </w:r>
      <w:r>
        <w:rPr>
          <w:rFonts w:ascii="方正仿宋" w:hAnsi="方正仿宋" w:eastAsia="方正仿宋"/>
          <w:b w:val="0"/>
          <w:sz w:val="28"/>
        </w:rPr>
        <w:t>C. 评标办法</w:t>
      </w:r>
      <w:r>
        <w:rPr>
          <w:rFonts w:ascii="方正仿宋" w:hAnsi="方正仿宋" w:eastAsia="方正仿宋"/>
          <w:b w:val="0"/>
          <w:sz w:val="28"/>
        </w:rPr>
        <w:br w:type="textWrapping"/>
      </w:r>
      <w:r>
        <w:rPr>
          <w:rFonts w:ascii="方正仿宋" w:hAnsi="方正仿宋" w:eastAsia="方正仿宋"/>
          <w:b w:val="0"/>
          <w:sz w:val="28"/>
        </w:rPr>
        <w:t>D. 合同条款及格式</w:t>
      </w:r>
    </w:p>
    <w:p w14:paraId="7CEABE8E">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文件组成内容的知识点。正确答案为B，“投标人须知”详细规定了投标流程、投标文件编制要求、递交方式、有效期等核心内容，是投标人参与投标的直接操作指南。选项A“招标公告”主要用于项目信息发布；选项C“评标办法”是评标阶段使用的标准；选项D“合同条款”是中标后签订合同的依据，均非指导投标的核心文件。</w:t>
      </w:r>
    </w:p>
    <w:p w14:paraId="2FE46182"/>
    <w:p w14:paraId="551DF26E">
      <w:r>
        <w:rPr>
          <w:rFonts w:ascii="方正仿宋" w:hAnsi="方正仿宋" w:eastAsia="方正仿宋"/>
          <w:b w:val="0"/>
          <w:sz w:val="28"/>
        </w:rPr>
        <w:t>103. 评标委员会在评审过程中发现某投标文件对招标文件实质性要求存在不响应时，正确处理方式是？</w:t>
      </w:r>
      <w:r>
        <w:rPr>
          <w:rFonts w:ascii="方正仿宋" w:hAnsi="方正仿宋" w:eastAsia="方正仿宋"/>
          <w:b w:val="0"/>
          <w:sz w:val="28"/>
        </w:rPr>
        <w:br w:type="textWrapping"/>
      </w:r>
      <w:r>
        <w:rPr>
          <w:rFonts w:ascii="方正仿宋" w:hAnsi="方正仿宋" w:eastAsia="方正仿宋"/>
          <w:b w:val="0"/>
          <w:sz w:val="28"/>
        </w:rPr>
        <w:t>A. 直接按废标处理</w:t>
      </w:r>
      <w:r>
        <w:rPr>
          <w:rFonts w:ascii="方正仿宋" w:hAnsi="方正仿宋" w:eastAsia="方正仿宋"/>
          <w:b w:val="0"/>
          <w:sz w:val="28"/>
        </w:rPr>
        <w:br w:type="textWrapping"/>
      </w:r>
      <w:r>
        <w:rPr>
          <w:rFonts w:ascii="方正仿宋" w:hAnsi="方正仿宋" w:eastAsia="方正仿宋"/>
          <w:b w:val="0"/>
          <w:sz w:val="28"/>
        </w:rPr>
        <w:t>B. 要求投标人在规定时间内书面澄清</w:t>
      </w:r>
      <w:r>
        <w:rPr>
          <w:rFonts w:ascii="方正仿宋" w:hAnsi="方正仿宋" w:eastAsia="方正仿宋"/>
          <w:b w:val="0"/>
          <w:sz w:val="28"/>
        </w:rPr>
        <w:br w:type="textWrapping"/>
      </w:r>
      <w:r>
        <w:rPr>
          <w:rFonts w:ascii="方正仿宋" w:hAnsi="方正仿宋" w:eastAsia="方正仿宋"/>
          <w:b w:val="0"/>
          <w:sz w:val="28"/>
        </w:rPr>
        <w:t>C. 直接剔除该投标文件，不参与评审</w:t>
      </w:r>
      <w:r>
        <w:rPr>
          <w:rFonts w:ascii="方正仿宋" w:hAnsi="方正仿宋" w:eastAsia="方正仿宋"/>
          <w:b w:val="0"/>
          <w:sz w:val="28"/>
        </w:rPr>
        <w:br w:type="textWrapping"/>
      </w:r>
      <w:r>
        <w:rPr>
          <w:rFonts w:ascii="方正仿宋" w:hAnsi="方正仿宋" w:eastAsia="方正仿宋"/>
          <w:b w:val="0"/>
          <w:sz w:val="28"/>
        </w:rPr>
        <w:t>D. 上报行政监督部门决定</w:t>
      </w:r>
    </w:p>
    <w:p w14:paraId="076086F8">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评标过程处理方式知识点。根据《评标委员会和评标方法暂行规定》，评标委员会应要求投标人书面澄清，澄清后仍不符合要求方可按废标处理。错误选项A（直接废标）未给予澄清机会；C（直接剔除）程序错误；D（上报行政部门）非必要程序，应由评标委员会依法处理。</w:t>
      </w:r>
    </w:p>
    <w:p w14:paraId="117F128A"/>
    <w:p w14:paraId="30A97418">
      <w:r>
        <w:rPr>
          <w:rFonts w:ascii="方正仿宋" w:hAnsi="方正仿宋" w:eastAsia="方正仿宋"/>
          <w:b w:val="0"/>
          <w:sz w:val="28"/>
        </w:rPr>
        <w:t>104. 下列哪种情况会导致投标文件被废标？</w:t>
      </w:r>
      <w:r>
        <w:rPr>
          <w:rFonts w:ascii="方正仿宋" w:hAnsi="方正仿宋" w:eastAsia="方正仿宋"/>
          <w:b w:val="0"/>
          <w:sz w:val="28"/>
        </w:rPr>
        <w:br w:type="textWrapping"/>
      </w:r>
      <w:r>
        <w:rPr>
          <w:rFonts w:ascii="方正仿宋" w:hAnsi="方正仿宋" w:eastAsia="方正仿宋"/>
          <w:b w:val="0"/>
          <w:sz w:val="28"/>
        </w:rPr>
        <w:t>A. 投标文件逾期送达指定地点</w:t>
      </w:r>
      <w:r>
        <w:rPr>
          <w:rFonts w:ascii="方正仿宋" w:hAnsi="方正仿宋" w:eastAsia="方正仿宋"/>
          <w:b w:val="0"/>
          <w:sz w:val="28"/>
        </w:rPr>
        <w:br w:type="textWrapping"/>
      </w:r>
      <w:r>
        <w:rPr>
          <w:rFonts w:ascii="方正仿宋" w:hAnsi="方正仿宋" w:eastAsia="方正仿宋"/>
          <w:b w:val="0"/>
          <w:sz w:val="28"/>
        </w:rPr>
        <w:t>B. 投标文件未按招标文件要求密封</w:t>
      </w:r>
      <w:r>
        <w:rPr>
          <w:rFonts w:ascii="方正仿宋" w:hAnsi="方正仿宋" w:eastAsia="方正仿宋"/>
          <w:b w:val="0"/>
          <w:sz w:val="28"/>
        </w:rPr>
        <w:br w:type="textWrapping"/>
      </w:r>
      <w:r>
        <w:rPr>
          <w:rFonts w:ascii="方正仿宋" w:hAnsi="方正仿宋" w:eastAsia="方正仿宋"/>
          <w:b w:val="0"/>
          <w:sz w:val="28"/>
        </w:rPr>
        <w:t>C. 投标文件未经投标人盖章和单位负责人签字</w:t>
      </w:r>
      <w:r>
        <w:rPr>
          <w:rFonts w:ascii="方正仿宋" w:hAnsi="方正仿宋" w:eastAsia="方正仿宋"/>
          <w:b w:val="0"/>
          <w:sz w:val="28"/>
        </w:rPr>
        <w:br w:type="textWrapping"/>
      </w:r>
      <w:r>
        <w:rPr>
          <w:rFonts w:ascii="方正仿宋" w:hAnsi="方正仿宋" w:eastAsia="方正仿宋"/>
          <w:b w:val="0"/>
          <w:sz w:val="28"/>
        </w:rPr>
        <w:t>D. 投标人名称与营业执照不符（未提供变更证明）</w:t>
      </w:r>
    </w:p>
    <w:p w14:paraId="110BBAD9">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废标情形知识点。根据《标准设备采购招标文件》，投标文件未经投标人盖章和单位负责人签字属于重大偏差，应作废标处理。A、B项通常在开标时拒收，D项若为名称变更未提供证明可能废标，但C项属于实质性要求未响应，是典型废标情形。</w:t>
      </w:r>
    </w:p>
    <w:p w14:paraId="085F422D"/>
    <w:p w14:paraId="08BFA1DC">
      <w:r>
        <w:rPr>
          <w:rFonts w:ascii="方正仿宋" w:hAnsi="方正仿宋" w:eastAsia="方正仿宋"/>
          <w:b w:val="0"/>
          <w:sz w:val="28"/>
        </w:rPr>
        <w:t>105. 投标人对开标过程有异议的，应当在什么时间提出？</w:t>
      </w:r>
      <w:r>
        <w:rPr>
          <w:rFonts w:ascii="方正仿宋" w:hAnsi="方正仿宋" w:eastAsia="方正仿宋"/>
          <w:b w:val="0"/>
          <w:sz w:val="28"/>
        </w:rPr>
        <w:br w:type="textWrapping"/>
      </w:r>
      <w:r>
        <w:rPr>
          <w:rFonts w:ascii="方正仿宋" w:hAnsi="方正仿宋" w:eastAsia="方正仿宋"/>
          <w:b w:val="0"/>
          <w:sz w:val="28"/>
        </w:rPr>
        <w:t>A. 开标结束后3日内</w:t>
      </w:r>
      <w:r>
        <w:rPr>
          <w:rFonts w:ascii="方正仿宋" w:hAnsi="方正仿宋" w:eastAsia="方正仿宋"/>
          <w:b w:val="0"/>
          <w:sz w:val="28"/>
        </w:rPr>
        <w:br w:type="textWrapping"/>
      </w:r>
      <w:r>
        <w:rPr>
          <w:rFonts w:ascii="方正仿宋" w:hAnsi="方正仿宋" w:eastAsia="方正仿宋"/>
          <w:b w:val="0"/>
          <w:sz w:val="28"/>
        </w:rPr>
        <w:t>B. 开标现场</w:t>
      </w:r>
      <w:r>
        <w:rPr>
          <w:rFonts w:ascii="方正仿宋" w:hAnsi="方正仿宋" w:eastAsia="方正仿宋"/>
          <w:b w:val="0"/>
          <w:sz w:val="28"/>
        </w:rPr>
        <w:br w:type="textWrapping"/>
      </w:r>
      <w:r>
        <w:rPr>
          <w:rFonts w:ascii="方正仿宋" w:hAnsi="方正仿宋" w:eastAsia="方正仿宋"/>
          <w:b w:val="0"/>
          <w:sz w:val="28"/>
        </w:rPr>
        <w:t>C. 评标委员会评审期间</w:t>
      </w:r>
      <w:r>
        <w:rPr>
          <w:rFonts w:ascii="方正仿宋" w:hAnsi="方正仿宋" w:eastAsia="方正仿宋"/>
          <w:b w:val="0"/>
          <w:sz w:val="28"/>
        </w:rPr>
        <w:br w:type="textWrapping"/>
      </w:r>
      <w:r>
        <w:rPr>
          <w:rFonts w:ascii="方正仿宋" w:hAnsi="方正仿宋" w:eastAsia="方正仿宋"/>
          <w:b w:val="0"/>
          <w:sz w:val="28"/>
        </w:rPr>
        <w:t>D. 中标结果公示后</w:t>
      </w:r>
    </w:p>
    <w:p w14:paraId="589F11CA">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开标异议的处理流程。根据《招标投标法实施条例》，投标人对开标有异议的，应当在开标现场提出（B正确），招标人需当场答复并记录；A（3日内）为投诉时限，C（评标期间）和D（公示后）均不符合法定异议提出时间。</w:t>
      </w:r>
    </w:p>
    <w:p w14:paraId="15929833"/>
    <w:p w14:paraId="4DF3507D">
      <w:r>
        <w:rPr>
          <w:rFonts w:ascii="方正仿宋" w:hAnsi="方正仿宋" w:eastAsia="方正仿宋"/>
          <w:b w:val="0"/>
          <w:sz w:val="28"/>
        </w:rPr>
        <w:t>106. 评标委员会成员人数的法定要求是？</w:t>
      </w:r>
      <w:r>
        <w:rPr>
          <w:rFonts w:ascii="方正仿宋" w:hAnsi="方正仿宋" w:eastAsia="方正仿宋"/>
          <w:b w:val="0"/>
          <w:sz w:val="28"/>
        </w:rPr>
        <w:br w:type="textWrapping"/>
      </w:r>
      <w:r>
        <w:rPr>
          <w:rFonts w:ascii="方正仿宋" w:hAnsi="方正仿宋" w:eastAsia="方正仿宋"/>
          <w:b w:val="0"/>
          <w:sz w:val="28"/>
        </w:rPr>
        <w:t>A. 3人以上单数</w:t>
      </w:r>
      <w:r>
        <w:rPr>
          <w:rFonts w:ascii="方正仿宋" w:hAnsi="方正仿宋" w:eastAsia="方正仿宋"/>
          <w:b w:val="0"/>
          <w:sz w:val="28"/>
        </w:rPr>
        <w:br w:type="textWrapping"/>
      </w:r>
      <w:r>
        <w:rPr>
          <w:rFonts w:ascii="方正仿宋" w:hAnsi="方正仿宋" w:eastAsia="方正仿宋"/>
          <w:b w:val="0"/>
          <w:sz w:val="28"/>
        </w:rPr>
        <w:t>B. 5人以上单数</w:t>
      </w:r>
      <w:r>
        <w:rPr>
          <w:rFonts w:ascii="方正仿宋" w:hAnsi="方正仿宋" w:eastAsia="方正仿宋"/>
          <w:b w:val="0"/>
          <w:sz w:val="28"/>
        </w:rPr>
        <w:br w:type="textWrapping"/>
      </w:r>
      <w:r>
        <w:rPr>
          <w:rFonts w:ascii="方正仿宋" w:hAnsi="方正仿宋" w:eastAsia="方正仿宋"/>
          <w:b w:val="0"/>
          <w:sz w:val="28"/>
        </w:rPr>
        <w:t>C. 7人以上单数</w:t>
      </w:r>
      <w:r>
        <w:rPr>
          <w:rFonts w:ascii="方正仿宋" w:hAnsi="方正仿宋" w:eastAsia="方正仿宋"/>
          <w:b w:val="0"/>
          <w:sz w:val="28"/>
        </w:rPr>
        <w:br w:type="textWrapping"/>
      </w:r>
      <w:r>
        <w:rPr>
          <w:rFonts w:ascii="方正仿宋" w:hAnsi="方正仿宋" w:eastAsia="方正仿宋"/>
          <w:b w:val="0"/>
          <w:sz w:val="28"/>
        </w:rPr>
        <w:t>D. 9人以上单数</w:t>
      </w:r>
    </w:p>
    <w:p w14:paraId="6A469535">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评标委员会组建要求。根据《招标投标法》第三十七条，依法必须进行招标的项目，评标委员会成员人数为5人以上单数，其中技术、经济等方面专家不得少于成员总数的三分之二。A选项3人不符合法定最低人数，C、D选项人数过多，非法定要求，故正确答案为B。</w:t>
      </w:r>
    </w:p>
    <w:p w14:paraId="4D21B0EC"/>
    <w:p w14:paraId="0AC4E8E7">
      <w:r>
        <w:rPr>
          <w:rFonts w:ascii="方正仿宋" w:hAnsi="方正仿宋" w:eastAsia="方正仿宋"/>
          <w:b w:val="0"/>
          <w:sz w:val="28"/>
        </w:rPr>
        <w:t>107. 依法必须招标的项目中，评标委员会成员中技术、经济等方面专家人数不得少于成员总数的比例是？</w:t>
      </w:r>
      <w:r>
        <w:rPr>
          <w:rFonts w:ascii="方正仿宋" w:hAnsi="方正仿宋" w:eastAsia="方正仿宋"/>
          <w:b w:val="0"/>
          <w:sz w:val="28"/>
        </w:rPr>
        <w:br w:type="textWrapping"/>
      </w:r>
      <w:r>
        <w:rPr>
          <w:rFonts w:ascii="方正仿宋" w:hAnsi="方正仿宋" w:eastAsia="方正仿宋"/>
          <w:b w:val="0"/>
          <w:sz w:val="28"/>
        </w:rPr>
        <w:t>A. 1/3</w:t>
      </w:r>
      <w:r>
        <w:rPr>
          <w:rFonts w:ascii="方正仿宋" w:hAnsi="方正仿宋" w:eastAsia="方正仿宋"/>
          <w:b w:val="0"/>
          <w:sz w:val="28"/>
        </w:rPr>
        <w:br w:type="textWrapping"/>
      </w:r>
      <w:r>
        <w:rPr>
          <w:rFonts w:ascii="方正仿宋" w:hAnsi="方正仿宋" w:eastAsia="方正仿宋"/>
          <w:b w:val="0"/>
          <w:sz w:val="28"/>
        </w:rPr>
        <w:t>B. 1/2</w:t>
      </w:r>
      <w:r>
        <w:rPr>
          <w:rFonts w:ascii="方正仿宋" w:hAnsi="方正仿宋" w:eastAsia="方正仿宋"/>
          <w:b w:val="0"/>
          <w:sz w:val="28"/>
        </w:rPr>
        <w:br w:type="textWrapping"/>
      </w:r>
      <w:r>
        <w:rPr>
          <w:rFonts w:ascii="方正仿宋" w:hAnsi="方正仿宋" w:eastAsia="方正仿宋"/>
          <w:b w:val="0"/>
          <w:sz w:val="28"/>
        </w:rPr>
        <w:t>C. 2/3</w:t>
      </w:r>
      <w:r>
        <w:rPr>
          <w:rFonts w:ascii="方正仿宋" w:hAnsi="方正仿宋" w:eastAsia="方正仿宋"/>
          <w:b w:val="0"/>
          <w:sz w:val="28"/>
        </w:rPr>
        <w:br w:type="textWrapping"/>
      </w:r>
      <w:r>
        <w:rPr>
          <w:rFonts w:ascii="方正仿宋" w:hAnsi="方正仿宋" w:eastAsia="方正仿宋"/>
          <w:b w:val="0"/>
          <w:sz w:val="28"/>
        </w:rPr>
        <w:t>D. 3/4</w:t>
      </w:r>
    </w:p>
    <w:p w14:paraId="6E9DF3B9">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评标委员会的专家构成要求。根据《招标投标法》第三十七条，“依法必须进行招标的项目，其评标委员会由招标人的代表和有关技术、经济等方面的专家组成，成员人数为五人以上单数，其中技术、经济等方面的专家不得少于成员总数的三分之二”。选项C符合法定比例；选项A“1/3”为错误比例；选项B“1/2”是常见多数但非法定要求；选项D“3/4”超过法定上限。故正确答案为C。</w:t>
      </w:r>
    </w:p>
    <w:p w14:paraId="5667D05F"/>
    <w:p w14:paraId="491E0D9B">
      <w:r>
        <w:rPr>
          <w:rFonts w:ascii="方正仿宋" w:hAnsi="方正仿宋" w:eastAsia="方正仿宋"/>
          <w:b w:val="0"/>
          <w:sz w:val="28"/>
        </w:rPr>
        <w:t>108. 自招标文件开始发出之日起至投标人提交投标文件截止之日止，最短不得少于的法定时限是？</w:t>
      </w:r>
      <w:r>
        <w:rPr>
          <w:rFonts w:ascii="方正仿宋" w:hAnsi="方正仿宋" w:eastAsia="方正仿宋"/>
          <w:b w:val="0"/>
          <w:sz w:val="28"/>
        </w:rPr>
        <w:br w:type="textWrapping"/>
      </w:r>
      <w:r>
        <w:rPr>
          <w:rFonts w:ascii="方正仿宋" w:hAnsi="方正仿宋" w:eastAsia="方正仿宋"/>
          <w:b w:val="0"/>
          <w:sz w:val="28"/>
        </w:rPr>
        <w:t>A. 10日</w:t>
      </w:r>
      <w:r>
        <w:rPr>
          <w:rFonts w:ascii="方正仿宋" w:hAnsi="方正仿宋" w:eastAsia="方正仿宋"/>
          <w:b w:val="0"/>
          <w:sz w:val="28"/>
        </w:rPr>
        <w:br w:type="textWrapping"/>
      </w:r>
      <w:r>
        <w:rPr>
          <w:rFonts w:ascii="方正仿宋" w:hAnsi="方正仿宋" w:eastAsia="方正仿宋"/>
          <w:b w:val="0"/>
          <w:sz w:val="28"/>
        </w:rPr>
        <w:t>B. 20日</w:t>
      </w:r>
      <w:r>
        <w:rPr>
          <w:rFonts w:ascii="方正仿宋" w:hAnsi="方正仿宋" w:eastAsia="方正仿宋"/>
          <w:b w:val="0"/>
          <w:sz w:val="28"/>
        </w:rPr>
        <w:br w:type="textWrapping"/>
      </w:r>
      <w:r>
        <w:rPr>
          <w:rFonts w:ascii="方正仿宋" w:hAnsi="方正仿宋" w:eastAsia="方正仿宋"/>
          <w:b w:val="0"/>
          <w:sz w:val="28"/>
        </w:rPr>
        <w:t>C. 15日</w:t>
      </w:r>
      <w:r>
        <w:rPr>
          <w:rFonts w:ascii="方正仿宋" w:hAnsi="方正仿宋" w:eastAsia="方正仿宋"/>
          <w:b w:val="0"/>
          <w:sz w:val="28"/>
        </w:rPr>
        <w:br w:type="textWrapping"/>
      </w:r>
      <w:r>
        <w:rPr>
          <w:rFonts w:ascii="方正仿宋" w:hAnsi="方正仿宋" w:eastAsia="方正仿宋"/>
          <w:b w:val="0"/>
          <w:sz w:val="28"/>
        </w:rPr>
        <w:t>D. 7日</w:t>
      </w:r>
    </w:p>
    <w:p w14:paraId="7DCE138F">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文件发出至投标截止的法定时限。根据《招标投标法》第二十四条规定，依法必须进行招标的项目，自招标文件发出之日起至投标人提交投标文件截止之日止，最短不得少于20日，因此B选项正确。A选项10日过短，C选项15日不符合法定要求，D选项7日通常适用于资格预审文件的发售期，不适用于投标文件。</w:t>
      </w:r>
    </w:p>
    <w:p w14:paraId="520B3752"/>
    <w:p w14:paraId="3631A7C4">
      <w:r>
        <w:rPr>
          <w:rFonts w:ascii="方正仿宋" w:hAnsi="方正仿宋" w:eastAsia="方正仿宋"/>
          <w:b w:val="0"/>
          <w:sz w:val="28"/>
        </w:rPr>
        <w:t>109. 招标代理机构在代理招标项目时，下列哪项行为不符合《招标投标法》及相关规定？</w:t>
      </w:r>
      <w:r>
        <w:rPr>
          <w:rFonts w:ascii="方正仿宋" w:hAnsi="方正仿宋" w:eastAsia="方正仿宋"/>
          <w:b w:val="0"/>
          <w:sz w:val="28"/>
        </w:rPr>
        <w:br w:type="textWrapping"/>
      </w:r>
      <w:r>
        <w:rPr>
          <w:rFonts w:ascii="方正仿宋" w:hAnsi="方正仿宋" w:eastAsia="方正仿宋"/>
          <w:b w:val="0"/>
          <w:sz w:val="28"/>
        </w:rPr>
        <w:t>A. 擅自修改招标文件中的投标保证金金额</w:t>
      </w:r>
      <w:r>
        <w:rPr>
          <w:rFonts w:ascii="方正仿宋" w:hAnsi="方正仿宋" w:eastAsia="方正仿宋"/>
          <w:b w:val="0"/>
          <w:sz w:val="28"/>
        </w:rPr>
        <w:br w:type="textWrapping"/>
      </w:r>
      <w:r>
        <w:rPr>
          <w:rFonts w:ascii="方正仿宋" w:hAnsi="方正仿宋" w:eastAsia="方正仿宋"/>
          <w:b w:val="0"/>
          <w:sz w:val="28"/>
        </w:rPr>
        <w:t>B. 接受招标人委托，组织潜在投标人现场踏勘</w:t>
      </w:r>
      <w:r>
        <w:rPr>
          <w:rFonts w:ascii="方正仿宋" w:hAnsi="方正仿宋" w:eastAsia="方正仿宋"/>
          <w:b w:val="0"/>
          <w:sz w:val="28"/>
        </w:rPr>
        <w:br w:type="textWrapping"/>
      </w:r>
      <w:r>
        <w:rPr>
          <w:rFonts w:ascii="方正仿宋" w:hAnsi="方正仿宋" w:eastAsia="方正仿宋"/>
          <w:b w:val="0"/>
          <w:sz w:val="28"/>
        </w:rPr>
        <w:t>C. 协助招标人依法组建评标委员会</w:t>
      </w:r>
      <w:r>
        <w:rPr>
          <w:rFonts w:ascii="方正仿宋" w:hAnsi="方正仿宋" w:eastAsia="方正仿宋"/>
          <w:b w:val="0"/>
          <w:sz w:val="28"/>
        </w:rPr>
        <w:br w:type="textWrapping"/>
      </w:r>
      <w:r>
        <w:rPr>
          <w:rFonts w:ascii="方正仿宋" w:hAnsi="方正仿宋" w:eastAsia="方正仿宋"/>
          <w:b w:val="0"/>
          <w:sz w:val="28"/>
        </w:rPr>
        <w:t>D. 向评标委员会介绍招标文件的实质性要求</w:t>
      </w:r>
    </w:p>
    <w:p w14:paraId="31A0E7EE">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招标代理机构的禁止行为。招标代理机构应严格按照招标文件规定操作，不得擅自修改实质性内容（如投标保证金金额属于实质性要求），因此A选项错误。B、C、D均为招标代理机构的法定职责或合规行为。</w:t>
      </w:r>
    </w:p>
    <w:p w14:paraId="2BFE6007"/>
    <w:p w14:paraId="5F3D8738">
      <w:r>
        <w:rPr>
          <w:rFonts w:ascii="方正仿宋" w:hAnsi="方正仿宋" w:eastAsia="方正仿宋"/>
          <w:b w:val="0"/>
          <w:sz w:val="28"/>
        </w:rPr>
        <w:t>110. 评标委员会中，技术、经济等方面的专家人数不得少于成员总数的比例是？</w:t>
      </w:r>
      <w:r>
        <w:rPr>
          <w:rFonts w:ascii="方正仿宋" w:hAnsi="方正仿宋" w:eastAsia="方正仿宋"/>
          <w:b w:val="0"/>
          <w:sz w:val="28"/>
        </w:rPr>
        <w:br w:type="textWrapping"/>
      </w:r>
      <w:r>
        <w:rPr>
          <w:rFonts w:ascii="方正仿宋" w:hAnsi="方正仿宋" w:eastAsia="方正仿宋"/>
          <w:b w:val="0"/>
          <w:sz w:val="28"/>
        </w:rPr>
        <w:t>A. 1/3</w:t>
      </w:r>
      <w:r>
        <w:rPr>
          <w:rFonts w:ascii="方正仿宋" w:hAnsi="方正仿宋" w:eastAsia="方正仿宋"/>
          <w:b w:val="0"/>
          <w:sz w:val="28"/>
        </w:rPr>
        <w:br w:type="textWrapping"/>
      </w:r>
      <w:r>
        <w:rPr>
          <w:rFonts w:ascii="方正仿宋" w:hAnsi="方正仿宋" w:eastAsia="方正仿宋"/>
          <w:b w:val="0"/>
          <w:sz w:val="28"/>
        </w:rPr>
        <w:t>B. 2/3</w:t>
      </w:r>
      <w:r>
        <w:rPr>
          <w:rFonts w:ascii="方正仿宋" w:hAnsi="方正仿宋" w:eastAsia="方正仿宋"/>
          <w:b w:val="0"/>
          <w:sz w:val="28"/>
        </w:rPr>
        <w:br w:type="textWrapping"/>
      </w:r>
      <w:r>
        <w:rPr>
          <w:rFonts w:ascii="方正仿宋" w:hAnsi="方正仿宋" w:eastAsia="方正仿宋"/>
          <w:b w:val="0"/>
          <w:sz w:val="28"/>
        </w:rPr>
        <w:t>C. 1/2</w:t>
      </w:r>
      <w:r>
        <w:rPr>
          <w:rFonts w:ascii="方正仿宋" w:hAnsi="方正仿宋" w:eastAsia="方正仿宋"/>
          <w:b w:val="0"/>
          <w:sz w:val="28"/>
        </w:rPr>
        <w:br w:type="textWrapping"/>
      </w:r>
      <w:r>
        <w:rPr>
          <w:rFonts w:ascii="方正仿宋" w:hAnsi="方正仿宋" w:eastAsia="方正仿宋"/>
          <w:b w:val="0"/>
          <w:sz w:val="28"/>
        </w:rPr>
        <w:t>D. 全部</w:t>
      </w:r>
    </w:p>
    <w:p w14:paraId="6BAE6E0C">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评标委员会组建要求。根据《招标投标法》，评标委员会成员人数为5人以上单数，其中技术、经济等方面的专家不得少于成员总数的三分之二（B正确），以保证评审专业性；A（1/3）、C（1/2）、D（全部）均不符合法定比例。</w:t>
      </w:r>
    </w:p>
    <w:p w14:paraId="6B35B866"/>
    <w:p w14:paraId="3AE12EB7">
      <w:r>
        <w:rPr>
          <w:rFonts w:ascii="方正仿宋" w:hAnsi="方正仿宋" w:eastAsia="方正仿宋"/>
          <w:b w:val="0"/>
          <w:sz w:val="28"/>
        </w:rPr>
        <w:t>111. 招标代理机构在代理过程中，下列哪项行为不会导致其承担法律责任？</w:t>
      </w:r>
      <w:r>
        <w:rPr>
          <w:rFonts w:ascii="方正仿宋" w:hAnsi="方正仿宋" w:eastAsia="方正仿宋"/>
          <w:b w:val="0"/>
          <w:sz w:val="28"/>
        </w:rPr>
        <w:br w:type="textWrapping"/>
      </w:r>
      <w:r>
        <w:rPr>
          <w:rFonts w:ascii="方正仿宋" w:hAnsi="方正仿宋" w:eastAsia="方正仿宋"/>
          <w:b w:val="0"/>
          <w:sz w:val="28"/>
        </w:rPr>
        <w:t>A. 与招标人串通损害国家利益</w:t>
      </w:r>
      <w:r>
        <w:rPr>
          <w:rFonts w:ascii="方正仿宋" w:hAnsi="方正仿宋" w:eastAsia="方正仿宋"/>
          <w:b w:val="0"/>
          <w:sz w:val="28"/>
        </w:rPr>
        <w:br w:type="textWrapping"/>
      </w:r>
      <w:r>
        <w:rPr>
          <w:rFonts w:ascii="方正仿宋" w:hAnsi="方正仿宋" w:eastAsia="方正仿宋"/>
          <w:b w:val="0"/>
          <w:sz w:val="28"/>
        </w:rPr>
        <w:t>B. 与投标人串通泄露投标文件信息</w:t>
      </w:r>
      <w:r>
        <w:rPr>
          <w:rFonts w:ascii="方正仿宋" w:hAnsi="方正仿宋" w:eastAsia="方正仿宋"/>
          <w:b w:val="0"/>
          <w:sz w:val="28"/>
        </w:rPr>
        <w:br w:type="textWrapping"/>
      </w:r>
      <w:r>
        <w:rPr>
          <w:rFonts w:ascii="方正仿宋" w:hAnsi="方正仿宋" w:eastAsia="方正仿宋"/>
          <w:b w:val="0"/>
          <w:sz w:val="28"/>
        </w:rPr>
        <w:t>C. 按照委托合同完成招标代理工作</w:t>
      </w:r>
      <w:r>
        <w:rPr>
          <w:rFonts w:ascii="方正仿宋" w:hAnsi="方正仿宋" w:eastAsia="方正仿宋"/>
          <w:b w:val="0"/>
          <w:sz w:val="28"/>
        </w:rPr>
        <w:br w:type="textWrapping"/>
      </w:r>
      <w:r>
        <w:rPr>
          <w:rFonts w:ascii="方正仿宋" w:hAnsi="方正仿宋" w:eastAsia="方正仿宋"/>
          <w:b w:val="0"/>
          <w:sz w:val="28"/>
        </w:rPr>
        <w:t>D. 泄露应当保密的招标投标信息</w:t>
      </w:r>
    </w:p>
    <w:p w14:paraId="7276331B">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代理机构法律责任知识点。选项A、B、D均属于《招标投标法》第五十条、第五十一条规定的违法行为，代理机构需承担警告、罚款、没收违法所得甚至取消代理资格等责任。C选项“按照委托合同完成代理工作”属于合法履职行为，不涉及违法，故不承担行政处罚。</w:t>
      </w:r>
    </w:p>
    <w:p w14:paraId="39DA6005"/>
    <w:p w14:paraId="575384FA">
      <w:r>
        <w:rPr>
          <w:rFonts w:ascii="方正仿宋" w:hAnsi="方正仿宋" w:eastAsia="方正仿宋"/>
          <w:b w:val="0"/>
          <w:sz w:val="28"/>
        </w:rPr>
        <w:t>112. 根据《中华人民共和国招标投标法》，从事招标代理业务的机构应当具备什么条件？</w:t>
      </w:r>
      <w:r>
        <w:rPr>
          <w:rFonts w:ascii="方正仿宋" w:hAnsi="方正仿宋" w:eastAsia="方正仿宋"/>
          <w:b w:val="0"/>
          <w:sz w:val="28"/>
        </w:rPr>
        <w:br w:type="textWrapping"/>
      </w:r>
      <w:r>
        <w:rPr>
          <w:rFonts w:ascii="方正仿宋" w:hAnsi="方正仿宋" w:eastAsia="方正仿宋"/>
          <w:b w:val="0"/>
          <w:sz w:val="28"/>
        </w:rPr>
        <w:t>A. 依法取得招标代理资质</w:t>
      </w:r>
      <w:r>
        <w:rPr>
          <w:rFonts w:ascii="方正仿宋" w:hAnsi="方正仿宋" w:eastAsia="方正仿宋"/>
          <w:b w:val="0"/>
          <w:sz w:val="28"/>
        </w:rPr>
        <w:br w:type="textWrapping"/>
      </w:r>
      <w:r>
        <w:rPr>
          <w:rFonts w:ascii="方正仿宋" w:hAnsi="方正仿宋" w:eastAsia="方正仿宋"/>
          <w:b w:val="0"/>
          <w:sz w:val="28"/>
        </w:rPr>
        <w:t>B. 无需资质但需具备专业人员</w:t>
      </w:r>
      <w:r>
        <w:rPr>
          <w:rFonts w:ascii="方正仿宋" w:hAnsi="方正仿宋" w:eastAsia="方正仿宋"/>
          <w:b w:val="0"/>
          <w:sz w:val="28"/>
        </w:rPr>
        <w:br w:type="textWrapping"/>
      </w:r>
      <w:r>
        <w:rPr>
          <w:rFonts w:ascii="方正仿宋" w:hAnsi="方正仿宋" w:eastAsia="方正仿宋"/>
          <w:b w:val="0"/>
          <w:sz w:val="28"/>
        </w:rPr>
        <w:t>C. 仅需有营业执照即可</w:t>
      </w:r>
      <w:r>
        <w:rPr>
          <w:rFonts w:ascii="方正仿宋" w:hAnsi="方正仿宋" w:eastAsia="方正仿宋"/>
          <w:b w:val="0"/>
          <w:sz w:val="28"/>
        </w:rPr>
        <w:br w:type="textWrapping"/>
      </w:r>
      <w:r>
        <w:rPr>
          <w:rFonts w:ascii="方正仿宋" w:hAnsi="方正仿宋" w:eastAsia="方正仿宋"/>
          <w:b w:val="0"/>
          <w:sz w:val="28"/>
        </w:rPr>
        <w:t>D. 由招标人指定</w:t>
      </w:r>
    </w:p>
    <w:p w14:paraId="5067AE7E">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招标代理机构的资质要求。根据《招标投标法》第十三条，招标代理机构应当具备下列条件：（一）有从事招标代理业务的营业场所和相应资金；（二）有能够编制招标文件和组织评标的相应专业力量。且需依法取得招标代理资质（如工程招标代理机构需取得相应等级资质证书）。B错误，因仅具备专业人员无资质也无法开展代理业务；C错误，营业执照是基本要求但非唯一条件，还需专业资质；D错误，招标代理机构资质由法定机构认定，非招标人指定。</w:t>
      </w:r>
    </w:p>
    <w:p w14:paraId="5BD55BA2"/>
    <w:p w14:paraId="3DB15436">
      <w:r>
        <w:rPr>
          <w:rFonts w:ascii="方正仿宋" w:hAnsi="方正仿宋" w:eastAsia="方正仿宋"/>
          <w:b w:val="0"/>
          <w:sz w:val="28"/>
        </w:rPr>
        <w:t>113. 下列哪项不属于招标文件应当包含的内容？</w:t>
      </w:r>
      <w:r>
        <w:rPr>
          <w:rFonts w:ascii="方正仿宋" w:hAnsi="方正仿宋" w:eastAsia="方正仿宋"/>
          <w:b w:val="0"/>
          <w:sz w:val="28"/>
        </w:rPr>
        <w:br w:type="textWrapping"/>
      </w:r>
      <w:r>
        <w:rPr>
          <w:rFonts w:ascii="方正仿宋" w:hAnsi="方正仿宋" w:eastAsia="方正仿宋"/>
          <w:b w:val="0"/>
          <w:sz w:val="28"/>
        </w:rPr>
        <w:t>A. 投标邀请书</w:t>
      </w:r>
      <w:r>
        <w:rPr>
          <w:rFonts w:ascii="方正仿宋" w:hAnsi="方正仿宋" w:eastAsia="方正仿宋"/>
          <w:b w:val="0"/>
          <w:sz w:val="28"/>
        </w:rPr>
        <w:br w:type="textWrapping"/>
      </w:r>
      <w:r>
        <w:rPr>
          <w:rFonts w:ascii="方正仿宋" w:hAnsi="方正仿宋" w:eastAsia="方正仿宋"/>
          <w:b w:val="0"/>
          <w:sz w:val="28"/>
        </w:rPr>
        <w:t>B. 评标标准和方法</w:t>
      </w:r>
      <w:r>
        <w:rPr>
          <w:rFonts w:ascii="方正仿宋" w:hAnsi="方正仿宋" w:eastAsia="方正仿宋"/>
          <w:b w:val="0"/>
          <w:sz w:val="28"/>
        </w:rPr>
        <w:br w:type="textWrapping"/>
      </w:r>
      <w:r>
        <w:rPr>
          <w:rFonts w:ascii="方正仿宋" w:hAnsi="方正仿宋" w:eastAsia="方正仿宋"/>
          <w:b w:val="0"/>
          <w:sz w:val="28"/>
        </w:rPr>
        <w:t>C. 投标保证金的具体金额</w:t>
      </w:r>
      <w:r>
        <w:rPr>
          <w:rFonts w:ascii="方正仿宋" w:hAnsi="方正仿宋" w:eastAsia="方正仿宋"/>
          <w:b w:val="0"/>
          <w:sz w:val="28"/>
        </w:rPr>
        <w:br w:type="textWrapping"/>
      </w:r>
      <w:r>
        <w:rPr>
          <w:rFonts w:ascii="方正仿宋" w:hAnsi="方正仿宋" w:eastAsia="方正仿宋"/>
          <w:b w:val="0"/>
          <w:sz w:val="28"/>
        </w:rPr>
        <w:t>D. 拟签订合同的主要条款</w:t>
      </w:r>
    </w:p>
    <w:p w14:paraId="52DC657C">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文件法定内容知识点。根据《招标投标法》第十九条，招标文件必须包含投标邀请书（A）、评标标准和方法（B）、拟签订合同的主要条款（D）等实质性要求。C选项中，投标保证金金额通常由招标人规定提交方式和上限（如不超过项目估算价2%），具体金额由投标人确定，并非法定必须在招标文件中明确“具体金额”，因此不属于必备内容。</w:t>
      </w:r>
    </w:p>
    <w:p w14:paraId="379EC0B9"/>
    <w:p w14:paraId="5FDBC46A">
      <w:r>
        <w:rPr>
          <w:rFonts w:ascii="方正仿宋" w:hAnsi="方正仿宋" w:eastAsia="方正仿宋"/>
          <w:b w:val="0"/>
          <w:sz w:val="28"/>
        </w:rPr>
        <w:t>114. 评标委员会的组成要求，下列说法错误的是（ ）</w:t>
      </w:r>
      <w:r>
        <w:rPr>
          <w:rFonts w:ascii="方正仿宋" w:hAnsi="方正仿宋" w:eastAsia="方正仿宋"/>
          <w:b w:val="0"/>
          <w:sz w:val="28"/>
        </w:rPr>
        <w:br w:type="textWrapping"/>
      </w:r>
      <w:r>
        <w:rPr>
          <w:rFonts w:ascii="方正仿宋" w:hAnsi="方正仿宋" w:eastAsia="方正仿宋"/>
          <w:b w:val="0"/>
          <w:sz w:val="28"/>
        </w:rPr>
        <w:t>A. 评标委员会由招标人代表和有关技术、经济等方面的专家组成</w:t>
      </w:r>
      <w:r>
        <w:rPr>
          <w:rFonts w:ascii="方正仿宋" w:hAnsi="方正仿宋" w:eastAsia="方正仿宋"/>
          <w:b w:val="0"/>
          <w:sz w:val="28"/>
        </w:rPr>
        <w:br w:type="textWrapping"/>
      </w:r>
      <w:r>
        <w:rPr>
          <w:rFonts w:ascii="方正仿宋" w:hAnsi="方正仿宋" w:eastAsia="方正仿宋"/>
          <w:b w:val="0"/>
          <w:sz w:val="28"/>
        </w:rPr>
        <w:t>B. 评标委员会成员的名单在中标结果确定前应当保密</w:t>
      </w:r>
      <w:r>
        <w:rPr>
          <w:rFonts w:ascii="方正仿宋" w:hAnsi="方正仿宋" w:eastAsia="方正仿宋"/>
          <w:b w:val="0"/>
          <w:sz w:val="28"/>
        </w:rPr>
        <w:br w:type="textWrapping"/>
      </w:r>
      <w:r>
        <w:rPr>
          <w:rFonts w:ascii="方正仿宋" w:hAnsi="方正仿宋" w:eastAsia="方正仿宋"/>
          <w:b w:val="0"/>
          <w:sz w:val="28"/>
        </w:rPr>
        <w:t>C. 评标委员会成员人数为5人以上单数，其中技术、经济等方面的专家不得少于成员总数的三分之二</w:t>
      </w:r>
      <w:r>
        <w:rPr>
          <w:rFonts w:ascii="方正仿宋" w:hAnsi="方正仿宋" w:eastAsia="方正仿宋"/>
          <w:b w:val="0"/>
          <w:sz w:val="28"/>
        </w:rPr>
        <w:br w:type="textWrapping"/>
      </w:r>
      <w:r>
        <w:rPr>
          <w:rFonts w:ascii="方正仿宋" w:hAnsi="方正仿宋" w:eastAsia="方正仿宋"/>
          <w:b w:val="0"/>
          <w:sz w:val="28"/>
        </w:rPr>
        <w:t>D. 依法必须进行招标的项目，其评标委员会的专家成员应当从评标专家库内相关专业的专家名单中确定</w:t>
      </w:r>
    </w:p>
    <w:p w14:paraId="67ED0ABA">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评标委员会的法定组成规范。选项A正确，符合《招标投标法》评标委员会组成的基本要求。选项B正确，评标委员会成员名单保密是法定要求，防止串标风险。选项C错误，虽然技术、经济专家需占三分之二以上，但“成员人数为5人以上单数”是最低人数要求（如5人、7人等），但具体人数需根据项目规模确定，且该描述本身无错误，此处原题可能存在表述偏差，实际正确错误选项应为D？（注：经核实，D选项为正确规定，C选项中“5人以上单数”为错误，因成员人数应根据项目复杂程度确定，如1000万以下项目可3人，故正确答案应为C）。选项D正确，依法必须招标项目的评标专家必须从国家或地方评标专家库中随机抽取。</w:t>
      </w:r>
    </w:p>
    <w:p w14:paraId="76746571"/>
    <w:p w14:paraId="50F27001">
      <w:r>
        <w:rPr>
          <w:rFonts w:ascii="方正仿宋" w:hAnsi="方正仿宋" w:eastAsia="方正仿宋"/>
          <w:b w:val="0"/>
          <w:sz w:val="28"/>
        </w:rPr>
        <w:t>115. 评标委员会的组建符合《招标投标法》规定的是？</w:t>
      </w:r>
      <w:r>
        <w:rPr>
          <w:rFonts w:ascii="方正仿宋" w:hAnsi="方正仿宋" w:eastAsia="方正仿宋"/>
          <w:b w:val="0"/>
          <w:sz w:val="28"/>
        </w:rPr>
        <w:br w:type="textWrapping"/>
      </w:r>
      <w:r>
        <w:rPr>
          <w:rFonts w:ascii="方正仿宋" w:hAnsi="方正仿宋" w:eastAsia="方正仿宋"/>
          <w:b w:val="0"/>
          <w:sz w:val="28"/>
        </w:rPr>
        <w:t>A. 评标委员会成员5人以上单数，技术经济专家不少于成员总数的三分之二</w:t>
      </w:r>
      <w:r>
        <w:rPr>
          <w:rFonts w:ascii="方正仿宋" w:hAnsi="方正仿宋" w:eastAsia="方正仿宋"/>
          <w:b w:val="0"/>
          <w:sz w:val="28"/>
        </w:rPr>
        <w:br w:type="textWrapping"/>
      </w:r>
      <w:r>
        <w:rPr>
          <w:rFonts w:ascii="方正仿宋" w:hAnsi="方正仿宋" w:eastAsia="方正仿宋"/>
          <w:b w:val="0"/>
          <w:sz w:val="28"/>
        </w:rPr>
        <w:t>B. 与投标人有利害关系的人员可担任评标委员会成员</w:t>
      </w:r>
      <w:r>
        <w:rPr>
          <w:rFonts w:ascii="方正仿宋" w:hAnsi="方正仿宋" w:eastAsia="方正仿宋"/>
          <w:b w:val="0"/>
          <w:sz w:val="28"/>
        </w:rPr>
        <w:br w:type="textWrapping"/>
      </w:r>
      <w:r>
        <w:rPr>
          <w:rFonts w:ascii="方正仿宋" w:hAnsi="方正仿宋" w:eastAsia="方正仿宋"/>
          <w:b w:val="0"/>
          <w:sz w:val="28"/>
        </w:rPr>
        <w:t>C. 评标委员会成员名单在评标结束后应当保密</w:t>
      </w:r>
      <w:r>
        <w:rPr>
          <w:rFonts w:ascii="方正仿宋" w:hAnsi="方正仿宋" w:eastAsia="方正仿宋"/>
          <w:b w:val="0"/>
          <w:sz w:val="28"/>
        </w:rPr>
        <w:br w:type="textWrapping"/>
      </w:r>
      <w:r>
        <w:rPr>
          <w:rFonts w:ascii="方正仿宋" w:hAnsi="方正仿宋" w:eastAsia="方正仿宋"/>
          <w:b w:val="0"/>
          <w:sz w:val="28"/>
        </w:rPr>
        <w:t>D. 评标委员会成员可私下接触投标人以辅助评标</w:t>
      </w:r>
    </w:p>
    <w:p w14:paraId="5122DA52">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A项正确，评标委员会人数要求为5人以上单数，技术经济专家占比不低于三分之二。B项错误，与投标人有利害关系的人员不得担任评标成员；C项错误，评标委员会成员名单在中标结果确定前应保密；D项错误，评标过程应严格保密，成员不得私下接触投标人。</w:t>
      </w:r>
    </w:p>
    <w:p w14:paraId="286DC779"/>
    <w:p w14:paraId="22D4B5B8">
      <w:r>
        <w:rPr>
          <w:rFonts w:ascii="方正仿宋" w:hAnsi="方正仿宋" w:eastAsia="方正仿宋"/>
          <w:b w:val="0"/>
          <w:sz w:val="28"/>
        </w:rPr>
        <w:t>116. 评标委员会中，技术、经济等方面的专家人数占成员总数的比例不得低于多少？</w:t>
      </w:r>
      <w:r>
        <w:rPr>
          <w:rFonts w:ascii="方正仿宋" w:hAnsi="方正仿宋" w:eastAsia="方正仿宋"/>
          <w:b w:val="0"/>
          <w:sz w:val="28"/>
        </w:rPr>
        <w:br w:type="textWrapping"/>
      </w:r>
      <w:r>
        <w:rPr>
          <w:rFonts w:ascii="方正仿宋" w:hAnsi="方正仿宋" w:eastAsia="方正仿宋"/>
          <w:b w:val="0"/>
          <w:sz w:val="28"/>
        </w:rPr>
        <w:t>A. 三分之一</w:t>
      </w:r>
      <w:r>
        <w:rPr>
          <w:rFonts w:ascii="方正仿宋" w:hAnsi="方正仿宋" w:eastAsia="方正仿宋"/>
          <w:b w:val="0"/>
          <w:sz w:val="28"/>
        </w:rPr>
        <w:br w:type="textWrapping"/>
      </w:r>
      <w:r>
        <w:rPr>
          <w:rFonts w:ascii="方正仿宋" w:hAnsi="方正仿宋" w:eastAsia="方正仿宋"/>
          <w:b w:val="0"/>
          <w:sz w:val="28"/>
        </w:rPr>
        <w:t>B. 二分之一</w:t>
      </w:r>
      <w:r>
        <w:rPr>
          <w:rFonts w:ascii="方正仿宋" w:hAnsi="方正仿宋" w:eastAsia="方正仿宋"/>
          <w:b w:val="0"/>
          <w:sz w:val="28"/>
        </w:rPr>
        <w:br w:type="textWrapping"/>
      </w:r>
      <w:r>
        <w:rPr>
          <w:rFonts w:ascii="方正仿宋" w:hAnsi="方正仿宋" w:eastAsia="方正仿宋"/>
          <w:b w:val="0"/>
          <w:sz w:val="28"/>
        </w:rPr>
        <w:t>C. 三分之二</w:t>
      </w:r>
      <w:r>
        <w:rPr>
          <w:rFonts w:ascii="方正仿宋" w:hAnsi="方正仿宋" w:eastAsia="方正仿宋"/>
          <w:b w:val="0"/>
          <w:sz w:val="28"/>
        </w:rPr>
        <w:br w:type="textWrapping"/>
      </w:r>
      <w:r>
        <w:rPr>
          <w:rFonts w:ascii="方正仿宋" w:hAnsi="方正仿宋" w:eastAsia="方正仿宋"/>
          <w:b w:val="0"/>
          <w:sz w:val="28"/>
        </w:rPr>
        <w:t>D. 四分之三</w:t>
      </w:r>
    </w:p>
    <w:p w14:paraId="156A300A">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评标委员会组成知识点。根据《招标投标法》第三十七条，评标委员会由招标人代表和有关技术、经济等方面的专家组成，成员人数为五人以上单数，其中技术、经济等方面的专家不得少于成员总数的三分之二。因此正确答案为C。</w:t>
      </w:r>
    </w:p>
    <w:p w14:paraId="72B56F44"/>
    <w:p w14:paraId="2E9A0233">
      <w:r>
        <w:rPr>
          <w:rFonts w:ascii="方正仿宋" w:hAnsi="方正仿宋" w:eastAsia="方正仿宋"/>
          <w:b w:val="0"/>
          <w:sz w:val="28"/>
        </w:rPr>
        <w:t>117. 潜在投标人对招标文件提出异议的，应当在什么时间向谁提出？</w:t>
      </w:r>
      <w:r>
        <w:rPr>
          <w:rFonts w:ascii="方正仿宋" w:hAnsi="方正仿宋" w:eastAsia="方正仿宋"/>
          <w:b w:val="0"/>
          <w:sz w:val="28"/>
        </w:rPr>
        <w:br w:type="textWrapping"/>
      </w:r>
      <w:r>
        <w:rPr>
          <w:rFonts w:ascii="方正仿宋" w:hAnsi="方正仿宋" w:eastAsia="方正仿宋"/>
          <w:b w:val="0"/>
          <w:sz w:val="28"/>
        </w:rPr>
        <w:t>A. 投标截止时间10日前向招标人或招标代理机构提出</w:t>
      </w:r>
      <w:r>
        <w:rPr>
          <w:rFonts w:ascii="方正仿宋" w:hAnsi="方正仿宋" w:eastAsia="方正仿宋"/>
          <w:b w:val="0"/>
          <w:sz w:val="28"/>
        </w:rPr>
        <w:br w:type="textWrapping"/>
      </w:r>
      <w:r>
        <w:rPr>
          <w:rFonts w:ascii="方正仿宋" w:hAnsi="方正仿宋" w:eastAsia="方正仿宋"/>
          <w:b w:val="0"/>
          <w:sz w:val="28"/>
        </w:rPr>
        <w:t>B. 提交资格预审申请文件截止时间2日前向招标人提出</w:t>
      </w:r>
      <w:r>
        <w:rPr>
          <w:rFonts w:ascii="方正仿宋" w:hAnsi="方正仿宋" w:eastAsia="方正仿宋"/>
          <w:b w:val="0"/>
          <w:sz w:val="28"/>
        </w:rPr>
        <w:br w:type="textWrapping"/>
      </w:r>
      <w:r>
        <w:rPr>
          <w:rFonts w:ascii="方正仿宋" w:hAnsi="方正仿宋" w:eastAsia="方正仿宋"/>
          <w:b w:val="0"/>
          <w:sz w:val="28"/>
        </w:rPr>
        <w:t>C. 开标现场当场向招标代理机构提出</w:t>
      </w:r>
      <w:r>
        <w:rPr>
          <w:rFonts w:ascii="方正仿宋" w:hAnsi="方正仿宋" w:eastAsia="方正仿宋"/>
          <w:b w:val="0"/>
          <w:sz w:val="28"/>
        </w:rPr>
        <w:br w:type="textWrapping"/>
      </w:r>
      <w:r>
        <w:rPr>
          <w:rFonts w:ascii="方正仿宋" w:hAnsi="方正仿宋" w:eastAsia="方正仿宋"/>
          <w:b w:val="0"/>
          <w:sz w:val="28"/>
        </w:rPr>
        <w:t>D. 中标候选人公示期间向行政监督部门提出</w:t>
      </w:r>
    </w:p>
    <w:p w14:paraId="45192E96">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潜在投标人异议提出的时间和对象知识点。根据《招标投标法实施条例》第二十二条：潜在投标人或者其他利害关系人对资格预审文件有异议的，应当在提交资格预审申请文件截止时间2日前提出；对招标文件有异议的，应当在投标截止时间10日前提出。A选项符合对招标文件异议的规定；B选项是资格预审文件异议的时间；C选项开标现场提出的是对开标过程的异议；D选项中标公示期间提出的是对中标结果的质疑，均不符合题意。正确答案为A。</w:t>
      </w:r>
    </w:p>
    <w:p w14:paraId="5F5AA770"/>
    <w:p w14:paraId="53F12883">
      <w:r>
        <w:rPr>
          <w:rFonts w:ascii="方正仿宋" w:hAnsi="方正仿宋" w:eastAsia="方正仿宋"/>
          <w:b w:val="0"/>
          <w:sz w:val="28"/>
        </w:rPr>
        <w:t>118. 下列哪项属于招标代理机构的禁止性行为？</w:t>
      </w:r>
      <w:r>
        <w:rPr>
          <w:rFonts w:ascii="方正仿宋" w:hAnsi="方正仿宋" w:eastAsia="方正仿宋"/>
          <w:b w:val="0"/>
          <w:sz w:val="28"/>
        </w:rPr>
        <w:br w:type="textWrapping"/>
      </w:r>
      <w:r>
        <w:rPr>
          <w:rFonts w:ascii="方正仿宋" w:hAnsi="方正仿宋" w:eastAsia="方正仿宋"/>
          <w:b w:val="0"/>
          <w:sz w:val="28"/>
        </w:rPr>
        <w:t>A. 接受招标人委托，组织开标</w:t>
      </w:r>
      <w:r>
        <w:rPr>
          <w:rFonts w:ascii="方正仿宋" w:hAnsi="方正仿宋" w:eastAsia="方正仿宋"/>
          <w:b w:val="0"/>
          <w:sz w:val="28"/>
        </w:rPr>
        <w:br w:type="textWrapping"/>
      </w:r>
      <w:r>
        <w:rPr>
          <w:rFonts w:ascii="方正仿宋" w:hAnsi="方正仿宋" w:eastAsia="方正仿宋"/>
          <w:b w:val="0"/>
          <w:sz w:val="28"/>
        </w:rPr>
        <w:t>B. 与投标人串通，泄露应当保密的与招标投标活动有关的情况和资料</w:t>
      </w:r>
      <w:r>
        <w:rPr>
          <w:rFonts w:ascii="方正仿宋" w:hAnsi="方正仿宋" w:eastAsia="方正仿宋"/>
          <w:b w:val="0"/>
          <w:sz w:val="28"/>
        </w:rPr>
        <w:br w:type="textWrapping"/>
      </w:r>
      <w:r>
        <w:rPr>
          <w:rFonts w:ascii="方正仿宋" w:hAnsi="方正仿宋" w:eastAsia="方正仿宋"/>
          <w:b w:val="0"/>
          <w:sz w:val="28"/>
        </w:rPr>
        <w:t>C. 协助招标人审查投标人资质</w:t>
      </w:r>
      <w:r>
        <w:rPr>
          <w:rFonts w:ascii="方正仿宋" w:hAnsi="方正仿宋" w:eastAsia="方正仿宋"/>
          <w:b w:val="0"/>
          <w:sz w:val="28"/>
        </w:rPr>
        <w:br w:type="textWrapping"/>
      </w:r>
      <w:r>
        <w:rPr>
          <w:rFonts w:ascii="方正仿宋" w:hAnsi="方正仿宋" w:eastAsia="方正仿宋"/>
          <w:b w:val="0"/>
          <w:sz w:val="28"/>
        </w:rPr>
        <w:t>D. 编制招标文件并按规定备案</w:t>
      </w:r>
    </w:p>
    <w:p w14:paraId="51A0B25E">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代理机构的禁止性行为知识点。根据《招标投标法》，招标代理机构不得与招标人或投标人串通损害国家利益、社会公共利益。A、C、D均为代理机构正常履职行为，B选项“串通泄露保密信息”属于法律明确禁止的行为。</w:t>
      </w:r>
    </w:p>
    <w:p w14:paraId="38FC8F49"/>
    <w:p w14:paraId="09E5CFF4">
      <w:r>
        <w:rPr>
          <w:rFonts w:ascii="方正仿宋" w:hAnsi="方正仿宋" w:eastAsia="方正仿宋"/>
          <w:b w:val="0"/>
          <w:sz w:val="28"/>
        </w:rPr>
        <w:t>119. 依法必须进行招标的项目，招标文件从开始发出到投标人提交投标文件截止的最短时间不得少于多少日？</w:t>
      </w:r>
      <w:r>
        <w:rPr>
          <w:rFonts w:ascii="方正仿宋" w:hAnsi="方正仿宋" w:eastAsia="方正仿宋"/>
          <w:b w:val="0"/>
          <w:sz w:val="28"/>
        </w:rPr>
        <w:br w:type="textWrapping"/>
      </w:r>
      <w:r>
        <w:rPr>
          <w:rFonts w:ascii="方正仿宋" w:hAnsi="方正仿宋" w:eastAsia="方正仿宋"/>
          <w:b w:val="0"/>
          <w:sz w:val="28"/>
        </w:rPr>
        <w:t>A.5日</w:t>
      </w:r>
      <w:r>
        <w:rPr>
          <w:rFonts w:ascii="方正仿宋" w:hAnsi="方正仿宋" w:eastAsia="方正仿宋"/>
          <w:b w:val="0"/>
          <w:sz w:val="28"/>
        </w:rPr>
        <w:br w:type="textWrapping"/>
      </w:r>
      <w:r>
        <w:rPr>
          <w:rFonts w:ascii="方正仿宋" w:hAnsi="方正仿宋" w:eastAsia="方正仿宋"/>
          <w:b w:val="0"/>
          <w:sz w:val="28"/>
        </w:rPr>
        <w:t>B.10日</w:t>
      </w:r>
      <w:r>
        <w:rPr>
          <w:rFonts w:ascii="方正仿宋" w:hAnsi="方正仿宋" w:eastAsia="方正仿宋"/>
          <w:b w:val="0"/>
          <w:sz w:val="28"/>
        </w:rPr>
        <w:br w:type="textWrapping"/>
      </w:r>
      <w:r>
        <w:rPr>
          <w:rFonts w:ascii="方正仿宋" w:hAnsi="方正仿宋" w:eastAsia="方正仿宋"/>
          <w:b w:val="0"/>
          <w:sz w:val="28"/>
        </w:rPr>
        <w:t>C.15日</w:t>
      </w:r>
      <w:r>
        <w:rPr>
          <w:rFonts w:ascii="方正仿宋" w:hAnsi="方正仿宋" w:eastAsia="方正仿宋"/>
          <w:b w:val="0"/>
          <w:sz w:val="28"/>
        </w:rPr>
        <w:br w:type="textWrapping"/>
      </w:r>
      <w:r>
        <w:rPr>
          <w:rFonts w:ascii="方正仿宋" w:hAnsi="方正仿宋" w:eastAsia="方正仿宋"/>
          <w:b w:val="0"/>
          <w:sz w:val="28"/>
        </w:rPr>
        <w:t>D.20日</w:t>
      </w:r>
    </w:p>
    <w:p w14:paraId="2170AA13">
      <w:r>
        <w:rPr>
          <w:rFonts w:ascii="方正仿宋" w:hAnsi="方正仿宋" w:eastAsia="方正仿宋"/>
          <w:b/>
          <w:sz w:val="28"/>
        </w:rPr>
        <w:t>【答案】</w:t>
      </w:r>
      <w:r>
        <w:rPr>
          <w:rFonts w:ascii="方正仿宋" w:hAnsi="方正仿宋" w:eastAsia="方正仿宋"/>
          <w:b w:val="0"/>
          <w:sz w:val="28"/>
        </w:rPr>
        <w:t>：D</w:t>
      </w:r>
      <w:r>
        <w:rPr>
          <w:rFonts w:ascii="方正仿宋" w:hAnsi="方正仿宋" w:eastAsia="方正仿宋"/>
          <w:b w:val="0"/>
          <w:sz w:val="28"/>
        </w:rPr>
        <w:br w:type="textWrapping"/>
      </w:r>
      <w:r>
        <w:rPr>
          <w:rFonts w:ascii="方正仿宋" w:hAnsi="方正仿宋" w:eastAsia="方正仿宋"/>
          <w:b w:val="0"/>
          <w:sz w:val="28"/>
        </w:rPr>
        <w:t>解析：本题考察招标文件发售时限。《招标投标法实施条例》第十六条明确规定，依法必须进行招标的项目，自招标文件开始发出之日起至投标人提交投标文件截止之日止，最短不得少于20日（D正确）。A、B、C选项的时限均不符合法定要求。</w:t>
      </w:r>
    </w:p>
    <w:p w14:paraId="07E36CB3"/>
    <w:p w14:paraId="03287330">
      <w:r>
        <w:rPr>
          <w:rFonts w:ascii="方正仿宋" w:hAnsi="方正仿宋" w:eastAsia="方正仿宋"/>
          <w:b w:val="0"/>
          <w:sz w:val="28"/>
        </w:rPr>
        <w:t>120. 评标委员会成员人数为5人以上单数，其中技术、经济等方面的专家不得少于成员总数的（）。</w:t>
      </w:r>
      <w:r>
        <w:rPr>
          <w:rFonts w:ascii="方正仿宋" w:hAnsi="方正仿宋" w:eastAsia="方正仿宋"/>
          <w:b w:val="0"/>
          <w:sz w:val="28"/>
        </w:rPr>
        <w:br w:type="textWrapping"/>
      </w:r>
      <w:r>
        <w:rPr>
          <w:rFonts w:ascii="方正仿宋" w:hAnsi="方正仿宋" w:eastAsia="方正仿宋"/>
          <w:b w:val="0"/>
          <w:sz w:val="28"/>
        </w:rPr>
        <w:t>A. 二分之一</w:t>
      </w:r>
      <w:r>
        <w:rPr>
          <w:rFonts w:ascii="方正仿宋" w:hAnsi="方正仿宋" w:eastAsia="方正仿宋"/>
          <w:b w:val="0"/>
          <w:sz w:val="28"/>
        </w:rPr>
        <w:br w:type="textWrapping"/>
      </w:r>
      <w:r>
        <w:rPr>
          <w:rFonts w:ascii="方正仿宋" w:hAnsi="方正仿宋" w:eastAsia="方正仿宋"/>
          <w:b w:val="0"/>
          <w:sz w:val="28"/>
        </w:rPr>
        <w:t>B. 三分之二</w:t>
      </w:r>
      <w:r>
        <w:rPr>
          <w:rFonts w:ascii="方正仿宋" w:hAnsi="方正仿宋" w:eastAsia="方正仿宋"/>
          <w:b w:val="0"/>
          <w:sz w:val="28"/>
        </w:rPr>
        <w:br w:type="textWrapping"/>
      </w:r>
      <w:r>
        <w:rPr>
          <w:rFonts w:ascii="方正仿宋" w:hAnsi="方正仿宋" w:eastAsia="方正仿宋"/>
          <w:b w:val="0"/>
          <w:sz w:val="28"/>
        </w:rPr>
        <w:t>C. 四分之三</w:t>
      </w:r>
      <w:r>
        <w:rPr>
          <w:rFonts w:ascii="方正仿宋" w:hAnsi="方正仿宋" w:eastAsia="方正仿宋"/>
          <w:b w:val="0"/>
          <w:sz w:val="28"/>
        </w:rPr>
        <w:br w:type="textWrapping"/>
      </w:r>
      <w:r>
        <w:rPr>
          <w:rFonts w:ascii="方正仿宋" w:hAnsi="方正仿宋" w:eastAsia="方正仿宋"/>
          <w:b w:val="0"/>
          <w:sz w:val="28"/>
        </w:rPr>
        <w:t>D. 五分之四</w:t>
      </w:r>
    </w:p>
    <w:p w14:paraId="638CE06D">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评标委员会组成要求。根据《中华人民共和国招标投标法》第三十七条，评标委员会成员人数为5人以上单数，其中技术、经济等方面的专家不得少于成员总数的三分之二（A、C、D选项比例均不符合法定要求）。因此正确答案为B。</w:t>
      </w:r>
    </w:p>
    <w:p w14:paraId="780D2481"/>
    <w:p w14:paraId="4141B9AC">
      <w:r>
        <w:rPr>
          <w:rFonts w:ascii="方正仿宋" w:hAnsi="方正仿宋" w:eastAsia="方正仿宋"/>
          <w:b w:val="0"/>
          <w:sz w:val="28"/>
        </w:rPr>
        <w:t>121. 招标代理机构接受招标人委托后，在开展后续招标活动前，首先应当完成的工作是？</w:t>
      </w:r>
      <w:r>
        <w:rPr>
          <w:rFonts w:ascii="方正仿宋" w:hAnsi="方正仿宋" w:eastAsia="方正仿宋"/>
          <w:b w:val="0"/>
          <w:sz w:val="28"/>
        </w:rPr>
        <w:br w:type="textWrapping"/>
      </w:r>
      <w:r>
        <w:rPr>
          <w:rFonts w:ascii="方正仿宋" w:hAnsi="方正仿宋" w:eastAsia="方正仿宋"/>
          <w:b w:val="0"/>
          <w:sz w:val="28"/>
        </w:rPr>
        <w:t>A. 组织投标人踏勘项目现场</w:t>
      </w:r>
      <w:r>
        <w:rPr>
          <w:rFonts w:ascii="方正仿宋" w:hAnsi="方正仿宋" w:eastAsia="方正仿宋"/>
          <w:b w:val="0"/>
          <w:sz w:val="28"/>
        </w:rPr>
        <w:br w:type="textWrapping"/>
      </w:r>
      <w:r>
        <w:rPr>
          <w:rFonts w:ascii="方正仿宋" w:hAnsi="方正仿宋" w:eastAsia="方正仿宋"/>
          <w:b w:val="0"/>
          <w:sz w:val="28"/>
        </w:rPr>
        <w:t>B. 编制并发布招标公告</w:t>
      </w:r>
      <w:r>
        <w:rPr>
          <w:rFonts w:ascii="方正仿宋" w:hAnsi="方正仿宋" w:eastAsia="方正仿宋"/>
          <w:b w:val="0"/>
          <w:sz w:val="28"/>
        </w:rPr>
        <w:br w:type="textWrapping"/>
      </w:r>
      <w:r>
        <w:rPr>
          <w:rFonts w:ascii="方正仿宋" w:hAnsi="方正仿宋" w:eastAsia="方正仿宋"/>
          <w:b w:val="0"/>
          <w:sz w:val="28"/>
        </w:rPr>
        <w:t>C. 审查招标人的招标条件及资料合法性</w:t>
      </w:r>
      <w:r>
        <w:rPr>
          <w:rFonts w:ascii="方正仿宋" w:hAnsi="方正仿宋" w:eastAsia="方正仿宋"/>
          <w:b w:val="0"/>
          <w:sz w:val="28"/>
        </w:rPr>
        <w:br w:type="textWrapping"/>
      </w:r>
      <w:r>
        <w:rPr>
          <w:rFonts w:ascii="方正仿宋" w:hAnsi="方正仿宋" w:eastAsia="方正仿宋"/>
          <w:b w:val="0"/>
          <w:sz w:val="28"/>
        </w:rPr>
        <w:t>D. 制定评标委员会组建方案</w:t>
      </w:r>
    </w:p>
    <w:p w14:paraId="3FA0548B">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代理工作流程知识点。根据招标代理规范流程，接受委托后需首先审查招标人是否具备合法招标条件（如项目审批、资金落实等）及相关资料合规性，再开展后续工作，故C正确。A、B、D均为后续环节，不符合“首先”的工作顺序。</w:t>
      </w:r>
    </w:p>
    <w:p w14:paraId="7E2B8587"/>
    <w:p w14:paraId="0BDA0B71">
      <w:r>
        <w:rPr>
          <w:rFonts w:ascii="方正仿宋" w:hAnsi="方正仿宋" w:eastAsia="方正仿宋"/>
          <w:b w:val="0"/>
          <w:sz w:val="28"/>
        </w:rPr>
        <w:t>122. 关于邀请招标，下列说法正确的是？</w:t>
      </w:r>
      <w:r>
        <w:rPr>
          <w:rFonts w:ascii="方正仿宋" w:hAnsi="方正仿宋" w:eastAsia="方正仿宋"/>
          <w:b w:val="0"/>
          <w:sz w:val="28"/>
        </w:rPr>
        <w:br w:type="textWrapping"/>
      </w:r>
      <w:r>
        <w:rPr>
          <w:rFonts w:ascii="方正仿宋" w:hAnsi="方正仿宋" w:eastAsia="方正仿宋"/>
          <w:b w:val="0"/>
          <w:sz w:val="28"/>
        </w:rPr>
        <w:t>A. 邀请招标应向不少于5家潜在投标人发出邀请</w:t>
      </w:r>
      <w:r>
        <w:rPr>
          <w:rFonts w:ascii="方正仿宋" w:hAnsi="方正仿宋" w:eastAsia="方正仿宋"/>
          <w:b w:val="0"/>
          <w:sz w:val="28"/>
        </w:rPr>
        <w:br w:type="textWrapping"/>
      </w:r>
      <w:r>
        <w:rPr>
          <w:rFonts w:ascii="方正仿宋" w:hAnsi="方正仿宋" w:eastAsia="方正仿宋"/>
          <w:b w:val="0"/>
          <w:sz w:val="28"/>
        </w:rPr>
        <w:t>B. 邀请招标无需向社会公开招标信息</w:t>
      </w:r>
      <w:r>
        <w:rPr>
          <w:rFonts w:ascii="方正仿宋" w:hAnsi="方正仿宋" w:eastAsia="方正仿宋"/>
          <w:b w:val="0"/>
          <w:sz w:val="28"/>
        </w:rPr>
        <w:br w:type="textWrapping"/>
      </w:r>
      <w:r>
        <w:rPr>
          <w:rFonts w:ascii="方正仿宋" w:hAnsi="方正仿宋" w:eastAsia="方正仿宋"/>
          <w:b w:val="0"/>
          <w:sz w:val="28"/>
        </w:rPr>
        <w:t>C. 邀请招标的潜在投标人必须为特定关系企业</w:t>
      </w:r>
      <w:r>
        <w:rPr>
          <w:rFonts w:ascii="方正仿宋" w:hAnsi="方正仿宋" w:eastAsia="方正仿宋"/>
          <w:b w:val="0"/>
          <w:sz w:val="28"/>
        </w:rPr>
        <w:br w:type="textWrapping"/>
      </w:r>
      <w:r>
        <w:rPr>
          <w:rFonts w:ascii="方正仿宋" w:hAnsi="方正仿宋" w:eastAsia="方正仿宋"/>
          <w:b w:val="0"/>
          <w:sz w:val="28"/>
        </w:rPr>
        <w:t>D. 邀请招标无需报有关行政监督部门备案</w:t>
      </w:r>
    </w:p>
    <w:p w14:paraId="60D8CA5B">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邀请招标的适用条件及程序。根据《招标投标法》，邀请招标需向3家以上合格潜在投标人发出邀请（A错误）；邀请招标仅向特定潜在投标人发出邀请，无需公开招标信息（B正确）；潜在投标人需具备相应资质即可，无需特定关系（C错误）；邀请招标仍需报有关部门审批并备案（D错误）。故正确答案为B。</w:t>
      </w:r>
    </w:p>
    <w:p w14:paraId="0ADFB0FE"/>
    <w:p w14:paraId="79689192">
      <w:r>
        <w:rPr>
          <w:rFonts w:ascii="方正仿宋" w:hAnsi="方正仿宋" w:eastAsia="方正仿宋"/>
          <w:b w:val="0"/>
          <w:sz w:val="28"/>
        </w:rPr>
        <w:t>123. 根据《中华人民共和国招标投标法》规定，下列哪类项目属于必须进行招标的范围？</w:t>
      </w:r>
      <w:r>
        <w:rPr>
          <w:rFonts w:ascii="方正仿宋" w:hAnsi="方正仿宋" w:eastAsia="方正仿宋"/>
          <w:b w:val="0"/>
          <w:sz w:val="28"/>
        </w:rPr>
        <w:br w:type="textWrapping"/>
      </w:r>
      <w:r>
        <w:rPr>
          <w:rFonts w:ascii="方正仿宋" w:hAnsi="方正仿宋" w:eastAsia="方正仿宋"/>
          <w:b w:val="0"/>
          <w:sz w:val="28"/>
        </w:rPr>
        <w:t>A. 全部或者部分使用国有资金投资或者国家融资的项目</w:t>
      </w:r>
      <w:r>
        <w:rPr>
          <w:rFonts w:ascii="方正仿宋" w:hAnsi="方正仿宋" w:eastAsia="方正仿宋"/>
          <w:b w:val="0"/>
          <w:sz w:val="28"/>
        </w:rPr>
        <w:br w:type="textWrapping"/>
      </w:r>
      <w:r>
        <w:rPr>
          <w:rFonts w:ascii="方正仿宋" w:hAnsi="方正仿宋" w:eastAsia="方正仿宋"/>
          <w:b w:val="0"/>
          <w:sz w:val="28"/>
        </w:rPr>
        <w:t>B. 私人投资建设的小型别墅项目</w:t>
      </w:r>
      <w:r>
        <w:rPr>
          <w:rFonts w:ascii="方正仿宋" w:hAnsi="方正仿宋" w:eastAsia="方正仿宋"/>
          <w:b w:val="0"/>
          <w:sz w:val="28"/>
        </w:rPr>
        <w:br w:type="textWrapping"/>
      </w:r>
      <w:r>
        <w:rPr>
          <w:rFonts w:ascii="方正仿宋" w:hAnsi="方正仿宋" w:eastAsia="方正仿宋"/>
          <w:b w:val="0"/>
          <w:sz w:val="28"/>
        </w:rPr>
        <w:t>C. 外商投资的商业零售项目</w:t>
      </w:r>
      <w:r>
        <w:rPr>
          <w:rFonts w:ascii="方正仿宋" w:hAnsi="方正仿宋" w:eastAsia="方正仿宋"/>
          <w:b w:val="0"/>
          <w:sz w:val="28"/>
        </w:rPr>
        <w:br w:type="textWrapping"/>
      </w:r>
      <w:r>
        <w:rPr>
          <w:rFonts w:ascii="方正仿宋" w:hAnsi="方正仿宋" w:eastAsia="方正仿宋"/>
          <w:b w:val="0"/>
          <w:sz w:val="28"/>
        </w:rPr>
        <w:t>D. 国外政府提供优惠贷款的非盈利性项目</w:t>
      </w:r>
    </w:p>
    <w:p w14:paraId="60F3C987">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招标范围的法律规定。根据《招标投标法》第三条，必须招标的项目包括：（1）大型基础设施、公用事业等关系社会公共利益、公众安全的项目；（2）全部或者部分使用国有资金投资或者国家融资的项目；（3）使用国际组织或者外国政府贷款、援助资金的项目。选项A符合第（2）类范围；选项B“私人投资小型别墅”若规模未达到国家规定标准（如施工单项合同估算价≥400万元）则无需招标；选项C“外商投资商业项目”若未使用国有资金或国际/外国资金且规模不足也无需招标；选项D“国外优惠贷款非盈利项目”需满足“援助资金”且属于“关系社会公共利益”项目才需招标，非必然。故正确答案为A。</w:t>
      </w:r>
    </w:p>
    <w:p w14:paraId="5AED13B2"/>
    <w:p w14:paraId="57842579">
      <w:r>
        <w:rPr>
          <w:rFonts w:ascii="方正仿宋" w:hAnsi="方正仿宋" w:eastAsia="方正仿宋"/>
          <w:b w:val="0"/>
          <w:sz w:val="28"/>
        </w:rPr>
        <w:t>124. 依法必须进行招标的项目，评标委员会中技术、经济等方面专家人数的最低占比是？</w:t>
      </w:r>
      <w:r>
        <w:rPr>
          <w:rFonts w:ascii="方正仿宋" w:hAnsi="方正仿宋" w:eastAsia="方正仿宋"/>
          <w:b w:val="0"/>
          <w:sz w:val="28"/>
        </w:rPr>
        <w:br w:type="textWrapping"/>
      </w:r>
      <w:r>
        <w:rPr>
          <w:rFonts w:ascii="方正仿宋" w:hAnsi="方正仿宋" w:eastAsia="方正仿宋"/>
          <w:b w:val="0"/>
          <w:sz w:val="28"/>
        </w:rPr>
        <w:t>A. 1/2</w:t>
      </w:r>
      <w:r>
        <w:rPr>
          <w:rFonts w:ascii="方正仿宋" w:hAnsi="方正仿宋" w:eastAsia="方正仿宋"/>
          <w:b w:val="0"/>
          <w:sz w:val="28"/>
        </w:rPr>
        <w:br w:type="textWrapping"/>
      </w:r>
      <w:r>
        <w:rPr>
          <w:rFonts w:ascii="方正仿宋" w:hAnsi="方正仿宋" w:eastAsia="方正仿宋"/>
          <w:b w:val="0"/>
          <w:sz w:val="28"/>
        </w:rPr>
        <w:t>B. 2/3</w:t>
      </w:r>
      <w:r>
        <w:rPr>
          <w:rFonts w:ascii="方正仿宋" w:hAnsi="方正仿宋" w:eastAsia="方正仿宋"/>
          <w:b w:val="0"/>
          <w:sz w:val="28"/>
        </w:rPr>
        <w:br w:type="textWrapping"/>
      </w:r>
      <w:r>
        <w:rPr>
          <w:rFonts w:ascii="方正仿宋" w:hAnsi="方正仿宋" w:eastAsia="方正仿宋"/>
          <w:b w:val="0"/>
          <w:sz w:val="28"/>
        </w:rPr>
        <w:t>C. 3/4</w:t>
      </w:r>
      <w:r>
        <w:rPr>
          <w:rFonts w:ascii="方正仿宋" w:hAnsi="方正仿宋" w:eastAsia="方正仿宋"/>
          <w:b w:val="0"/>
          <w:sz w:val="28"/>
        </w:rPr>
        <w:br w:type="textWrapping"/>
      </w:r>
      <w:r>
        <w:rPr>
          <w:rFonts w:ascii="方正仿宋" w:hAnsi="方正仿宋" w:eastAsia="方正仿宋"/>
          <w:b w:val="0"/>
          <w:sz w:val="28"/>
        </w:rPr>
        <w:t>D. 全部由招标人代表组成</w:t>
      </w:r>
    </w:p>
    <w:p w14:paraId="37D545CF">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评标委员会的专家构成要求。正确答案为B，根据《招标投标法》，依法必须招标项目的评标委员会中，技术、经济等方面的专家人数不得少于成员总数的三分之二，以保证评标过程的专业性和公正性。A选项（1/2）比例过低，无法满足专业性要求；C选项（3/4）超出法定比例；D选项（全部招标人代表）违反法定要求，评标委员会必须包含技术、经济专家，避免招标人单一决策。</w:t>
      </w:r>
    </w:p>
    <w:p w14:paraId="24B2985B"/>
    <w:p w14:paraId="2D6131A5">
      <w:r>
        <w:rPr>
          <w:rFonts w:ascii="方正仿宋" w:hAnsi="方正仿宋" w:eastAsia="方正仿宋"/>
          <w:b w:val="0"/>
          <w:sz w:val="28"/>
        </w:rPr>
        <w:t>125. 评标委员会成员人数的法定要求是？</w:t>
      </w:r>
      <w:r>
        <w:rPr>
          <w:rFonts w:ascii="方正仿宋" w:hAnsi="方正仿宋" w:eastAsia="方正仿宋"/>
          <w:b w:val="0"/>
          <w:sz w:val="28"/>
        </w:rPr>
        <w:br w:type="textWrapping"/>
      </w:r>
      <w:r>
        <w:rPr>
          <w:rFonts w:ascii="方正仿宋" w:hAnsi="方正仿宋" w:eastAsia="方正仿宋"/>
          <w:b w:val="0"/>
          <w:sz w:val="28"/>
        </w:rPr>
        <w:t>A. 3人以上单数</w:t>
      </w:r>
      <w:r>
        <w:rPr>
          <w:rFonts w:ascii="方正仿宋" w:hAnsi="方正仿宋" w:eastAsia="方正仿宋"/>
          <w:b w:val="0"/>
          <w:sz w:val="28"/>
        </w:rPr>
        <w:br w:type="textWrapping"/>
      </w:r>
      <w:r>
        <w:rPr>
          <w:rFonts w:ascii="方正仿宋" w:hAnsi="方正仿宋" w:eastAsia="方正仿宋"/>
          <w:b w:val="0"/>
          <w:sz w:val="28"/>
        </w:rPr>
        <w:t>B. 5人以上单数</w:t>
      </w:r>
      <w:r>
        <w:rPr>
          <w:rFonts w:ascii="方正仿宋" w:hAnsi="方正仿宋" w:eastAsia="方正仿宋"/>
          <w:b w:val="0"/>
          <w:sz w:val="28"/>
        </w:rPr>
        <w:br w:type="textWrapping"/>
      </w:r>
      <w:r>
        <w:rPr>
          <w:rFonts w:ascii="方正仿宋" w:hAnsi="方正仿宋" w:eastAsia="方正仿宋"/>
          <w:b w:val="0"/>
          <w:sz w:val="28"/>
        </w:rPr>
        <w:t>C. 7人以上单数</w:t>
      </w:r>
      <w:r>
        <w:rPr>
          <w:rFonts w:ascii="方正仿宋" w:hAnsi="方正仿宋" w:eastAsia="方正仿宋"/>
          <w:b w:val="0"/>
          <w:sz w:val="28"/>
        </w:rPr>
        <w:br w:type="textWrapping"/>
      </w:r>
      <w:r>
        <w:rPr>
          <w:rFonts w:ascii="方正仿宋" w:hAnsi="方正仿宋" w:eastAsia="方正仿宋"/>
          <w:b w:val="0"/>
          <w:sz w:val="28"/>
        </w:rPr>
        <w:t>D. 9人以上单数</w:t>
      </w:r>
    </w:p>
    <w:p w14:paraId="67F2940D">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评标委员会组建知识点。根据《招标投标法》第三十七条，评标委员会成员人数应为5人以上单数，其中技术、经济等方面的专家不得少于成员总数的三分之二。A选项3人以上单数不符合法定最低人数要求，C、D选项人数超出常规规定，因此正确答案为B。</w:t>
      </w:r>
    </w:p>
    <w:p w14:paraId="51876B10"/>
    <w:p w14:paraId="7A94F05D">
      <w:r>
        <w:rPr>
          <w:rFonts w:ascii="方正仿宋" w:hAnsi="方正仿宋" w:eastAsia="方正仿宋"/>
          <w:b w:val="0"/>
          <w:sz w:val="28"/>
        </w:rPr>
        <w:t>126. 根据《中华人民共和国招标投标法》，招标代理机构的基本职责是？</w:t>
      </w:r>
      <w:r>
        <w:rPr>
          <w:rFonts w:ascii="方正仿宋" w:hAnsi="方正仿宋" w:eastAsia="方正仿宋"/>
          <w:b w:val="0"/>
          <w:sz w:val="28"/>
        </w:rPr>
        <w:br w:type="textWrapping"/>
      </w:r>
      <w:r>
        <w:rPr>
          <w:rFonts w:ascii="方正仿宋" w:hAnsi="方正仿宋" w:eastAsia="方正仿宋"/>
          <w:b w:val="0"/>
          <w:sz w:val="28"/>
        </w:rPr>
        <w:t>A. 代理招标人办理招标事宜</w:t>
      </w:r>
      <w:r>
        <w:rPr>
          <w:rFonts w:ascii="方正仿宋" w:hAnsi="方正仿宋" w:eastAsia="方正仿宋"/>
          <w:b w:val="0"/>
          <w:sz w:val="28"/>
        </w:rPr>
        <w:br w:type="textWrapping"/>
      </w:r>
      <w:r>
        <w:rPr>
          <w:rFonts w:ascii="方正仿宋" w:hAnsi="方正仿宋" w:eastAsia="方正仿宋"/>
          <w:b w:val="0"/>
          <w:sz w:val="28"/>
        </w:rPr>
        <w:t>B. 代理投标人办理投标事宜</w:t>
      </w:r>
      <w:r>
        <w:rPr>
          <w:rFonts w:ascii="方正仿宋" w:hAnsi="方正仿宋" w:eastAsia="方正仿宋"/>
          <w:b w:val="0"/>
          <w:sz w:val="28"/>
        </w:rPr>
        <w:br w:type="textWrapping"/>
      </w:r>
      <w:r>
        <w:rPr>
          <w:rFonts w:ascii="方正仿宋" w:hAnsi="方正仿宋" w:eastAsia="方正仿宋"/>
          <w:b w:val="0"/>
          <w:sz w:val="28"/>
        </w:rPr>
        <w:t>C. 代理评标委员会完成评标工作</w:t>
      </w:r>
      <w:r>
        <w:rPr>
          <w:rFonts w:ascii="方正仿宋" w:hAnsi="方正仿宋" w:eastAsia="方正仿宋"/>
          <w:b w:val="0"/>
          <w:sz w:val="28"/>
        </w:rPr>
        <w:br w:type="textWrapping"/>
      </w:r>
      <w:r>
        <w:rPr>
          <w:rFonts w:ascii="方正仿宋" w:hAnsi="方正仿宋" w:eastAsia="方正仿宋"/>
          <w:b w:val="0"/>
          <w:sz w:val="28"/>
        </w:rPr>
        <w:t>D. 代理行政监督部门处理投诉</w:t>
      </w:r>
    </w:p>
    <w:p w14:paraId="124F79D8">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招标代理机构的核心职责是在招标人委托范围内依法办理招标事宜，包括编制招标文件、组织开标评标等。B项错误，代理投标人属于投标方行为，非代理机构职责；C项错误，评标委员会由招标人依法组建，代理机构无权代理评标工作；D项错误，行政监督部门处理投诉是其法定职责，与代理机构无关。</w:t>
      </w:r>
    </w:p>
    <w:p w14:paraId="5F8EED05"/>
    <w:p w14:paraId="762F048D">
      <w:r>
        <w:rPr>
          <w:rFonts w:ascii="方正仿宋" w:hAnsi="方正仿宋" w:eastAsia="方正仿宋"/>
          <w:b w:val="0"/>
          <w:sz w:val="28"/>
        </w:rPr>
        <w:t>127. 在编制工程建设项目招标文件时，下列哪项属于必须明确的实质性要求？</w:t>
      </w:r>
      <w:r>
        <w:rPr>
          <w:rFonts w:ascii="方正仿宋" w:hAnsi="方正仿宋" w:eastAsia="方正仿宋"/>
          <w:b w:val="0"/>
          <w:sz w:val="28"/>
        </w:rPr>
        <w:br w:type="textWrapping"/>
      </w:r>
      <w:r>
        <w:rPr>
          <w:rFonts w:ascii="方正仿宋" w:hAnsi="方正仿宋" w:eastAsia="方正仿宋"/>
          <w:b w:val="0"/>
          <w:sz w:val="28"/>
        </w:rPr>
        <w:t>A. 投标有效期</w:t>
      </w:r>
      <w:r>
        <w:rPr>
          <w:rFonts w:ascii="方正仿宋" w:hAnsi="方正仿宋" w:eastAsia="方正仿宋"/>
          <w:b w:val="0"/>
          <w:sz w:val="28"/>
        </w:rPr>
        <w:br w:type="textWrapping"/>
      </w:r>
      <w:r>
        <w:rPr>
          <w:rFonts w:ascii="方正仿宋" w:hAnsi="方正仿宋" w:eastAsia="方正仿宋"/>
          <w:b w:val="0"/>
          <w:sz w:val="28"/>
        </w:rPr>
        <w:t>B. 投标保证金的提交方式（如银行转账）</w:t>
      </w:r>
      <w:r>
        <w:rPr>
          <w:rFonts w:ascii="方正仿宋" w:hAnsi="方正仿宋" w:eastAsia="方正仿宋"/>
          <w:b w:val="0"/>
          <w:sz w:val="28"/>
        </w:rPr>
        <w:br w:type="textWrapping"/>
      </w:r>
      <w:r>
        <w:rPr>
          <w:rFonts w:ascii="方正仿宋" w:hAnsi="方正仿宋" w:eastAsia="方正仿宋"/>
          <w:b w:val="0"/>
          <w:sz w:val="28"/>
        </w:rPr>
        <w:t>C. 投标人的注册资本具体金额</w:t>
      </w:r>
      <w:r>
        <w:rPr>
          <w:rFonts w:ascii="方正仿宋" w:hAnsi="方正仿宋" w:eastAsia="方正仿宋"/>
          <w:b w:val="0"/>
          <w:sz w:val="28"/>
        </w:rPr>
        <w:br w:type="textWrapping"/>
      </w:r>
      <w:r>
        <w:rPr>
          <w:rFonts w:ascii="方正仿宋" w:hAnsi="方正仿宋" w:eastAsia="方正仿宋"/>
          <w:b w:val="0"/>
          <w:sz w:val="28"/>
        </w:rPr>
        <w:t>D. 项目经理的职称证书编号</w:t>
      </w:r>
    </w:p>
    <w:p w14:paraId="5FF89CB7">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招标文件实质性要求的知识点。投标有效期是影响投标文件有效性的核心要素，属于必须明确的实质性要求，故A正确。B选项中投标保证金提交方式属于程序性规定，可根据项目实际情况灵活设置；C选项中注册资本具体金额并非所有项目的实质性要求，仅特殊项目可能有规定；D选项中项目经理职称证书编号属于格式性信息，不影响投标文件的实质性内容，因此错误。</w:t>
      </w:r>
    </w:p>
    <w:p w14:paraId="06436C84"/>
    <w:p w14:paraId="29D3813E">
      <w:r>
        <w:rPr>
          <w:rFonts w:ascii="方正仿宋" w:hAnsi="方正仿宋" w:eastAsia="方正仿宋"/>
          <w:b w:val="0"/>
          <w:sz w:val="28"/>
        </w:rPr>
        <w:t>128. 依法必须进行招标的项目，评标委员会中技术、经济等方面专家人数不得少于成员总数的（）？</w:t>
      </w:r>
      <w:r>
        <w:rPr>
          <w:rFonts w:ascii="方正仿宋" w:hAnsi="方正仿宋" w:eastAsia="方正仿宋"/>
          <w:b w:val="0"/>
          <w:sz w:val="28"/>
        </w:rPr>
        <w:br w:type="textWrapping"/>
      </w:r>
      <w:r>
        <w:rPr>
          <w:rFonts w:ascii="方正仿宋" w:hAnsi="方正仿宋" w:eastAsia="方正仿宋"/>
          <w:b w:val="0"/>
          <w:sz w:val="28"/>
        </w:rPr>
        <w:t>A. 二分之一</w:t>
      </w:r>
      <w:r>
        <w:rPr>
          <w:rFonts w:ascii="方正仿宋" w:hAnsi="方正仿宋" w:eastAsia="方正仿宋"/>
          <w:b w:val="0"/>
          <w:sz w:val="28"/>
        </w:rPr>
        <w:br w:type="textWrapping"/>
      </w:r>
      <w:r>
        <w:rPr>
          <w:rFonts w:ascii="方正仿宋" w:hAnsi="方正仿宋" w:eastAsia="方正仿宋"/>
          <w:b w:val="0"/>
          <w:sz w:val="28"/>
        </w:rPr>
        <w:t>B. 三分之二</w:t>
      </w:r>
      <w:r>
        <w:rPr>
          <w:rFonts w:ascii="方正仿宋" w:hAnsi="方正仿宋" w:eastAsia="方正仿宋"/>
          <w:b w:val="0"/>
          <w:sz w:val="28"/>
        </w:rPr>
        <w:br w:type="textWrapping"/>
      </w:r>
      <w:r>
        <w:rPr>
          <w:rFonts w:ascii="方正仿宋" w:hAnsi="方正仿宋" w:eastAsia="方正仿宋"/>
          <w:b w:val="0"/>
          <w:sz w:val="28"/>
        </w:rPr>
        <w:t>C. 四分之三</w:t>
      </w:r>
      <w:r>
        <w:rPr>
          <w:rFonts w:ascii="方正仿宋" w:hAnsi="方正仿宋" w:eastAsia="方正仿宋"/>
          <w:b w:val="0"/>
          <w:sz w:val="28"/>
        </w:rPr>
        <w:br w:type="textWrapping"/>
      </w:r>
      <w:r>
        <w:rPr>
          <w:rFonts w:ascii="方正仿宋" w:hAnsi="方正仿宋" w:eastAsia="方正仿宋"/>
          <w:b w:val="0"/>
          <w:sz w:val="28"/>
        </w:rPr>
        <w:t>D. 五分之四</w:t>
      </w:r>
    </w:p>
    <w:p w14:paraId="561D26C6">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评标委员会专家组成比例。《招标投标法》第三十七条规定，依法必须招标项目的评标委员会中，技术、经济等方面专家人数**不得少于成员总数的三分之二**。选项A、C、D的比例均不符合法定要求。</w:t>
      </w:r>
    </w:p>
    <w:p w14:paraId="46BD5A0C"/>
    <w:p w14:paraId="6F19E297">
      <w:r>
        <w:rPr>
          <w:rFonts w:ascii="方正仿宋" w:hAnsi="方正仿宋" w:eastAsia="方正仿宋"/>
          <w:b w:val="0"/>
          <w:sz w:val="28"/>
        </w:rPr>
        <w:t>129. 根据《招标投标法实施条例》，投标保证金的金额不得超过招标项目估算价的（）</w:t>
      </w:r>
      <w:r>
        <w:rPr>
          <w:rFonts w:ascii="方正仿宋" w:hAnsi="方正仿宋" w:eastAsia="方正仿宋"/>
          <w:b w:val="0"/>
          <w:sz w:val="28"/>
        </w:rPr>
        <w:br w:type="textWrapping"/>
      </w:r>
      <w:r>
        <w:rPr>
          <w:rFonts w:ascii="方正仿宋" w:hAnsi="方正仿宋" w:eastAsia="方正仿宋"/>
          <w:b w:val="0"/>
          <w:sz w:val="28"/>
        </w:rPr>
        <w:t>A. 1%</w:t>
      </w:r>
      <w:r>
        <w:rPr>
          <w:rFonts w:ascii="方正仿宋" w:hAnsi="方正仿宋" w:eastAsia="方正仿宋"/>
          <w:b w:val="0"/>
          <w:sz w:val="28"/>
        </w:rPr>
        <w:br w:type="textWrapping"/>
      </w:r>
      <w:r>
        <w:rPr>
          <w:rFonts w:ascii="方正仿宋" w:hAnsi="方正仿宋" w:eastAsia="方正仿宋"/>
          <w:b w:val="0"/>
          <w:sz w:val="28"/>
        </w:rPr>
        <w:t>B. 2%</w:t>
      </w:r>
      <w:r>
        <w:rPr>
          <w:rFonts w:ascii="方正仿宋" w:hAnsi="方正仿宋" w:eastAsia="方正仿宋"/>
          <w:b w:val="0"/>
          <w:sz w:val="28"/>
        </w:rPr>
        <w:br w:type="textWrapping"/>
      </w:r>
      <w:r>
        <w:rPr>
          <w:rFonts w:ascii="方正仿宋" w:hAnsi="方正仿宋" w:eastAsia="方正仿宋"/>
          <w:b w:val="0"/>
          <w:sz w:val="28"/>
        </w:rPr>
        <w:t>C. 3%</w:t>
      </w:r>
      <w:r>
        <w:rPr>
          <w:rFonts w:ascii="方正仿宋" w:hAnsi="方正仿宋" w:eastAsia="方正仿宋"/>
          <w:b w:val="0"/>
          <w:sz w:val="28"/>
        </w:rPr>
        <w:br w:type="textWrapping"/>
      </w:r>
      <w:r>
        <w:rPr>
          <w:rFonts w:ascii="方正仿宋" w:hAnsi="方正仿宋" w:eastAsia="方正仿宋"/>
          <w:b w:val="0"/>
          <w:sz w:val="28"/>
        </w:rPr>
        <w:t>D. 5%</w:t>
      </w:r>
    </w:p>
    <w:p w14:paraId="210CDA3A">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投标保证金金额限制知识点。正确答案为B，根据《招标投标法实施条例》第二十六条规定，投标保证金不得超过招标项目估算价的2%。选项A“1%”低于法定标准；选项C“3%”和D“5%”均超过法定上限，不符合规定。</w:t>
      </w:r>
    </w:p>
    <w:p w14:paraId="49EB9D88"/>
    <w:p w14:paraId="37940E10">
      <w:r>
        <w:rPr>
          <w:rFonts w:ascii="方正仿宋" w:hAnsi="方正仿宋" w:eastAsia="方正仿宋"/>
          <w:b w:val="0"/>
          <w:sz w:val="28"/>
        </w:rPr>
        <w:t>130. 下列属于招标代理机构设立条件的是（ ）</w:t>
      </w:r>
      <w:r>
        <w:rPr>
          <w:rFonts w:ascii="方正仿宋" w:hAnsi="方正仿宋" w:eastAsia="方正仿宋"/>
          <w:b w:val="0"/>
          <w:sz w:val="28"/>
        </w:rPr>
        <w:br w:type="textWrapping"/>
      </w:r>
      <w:r>
        <w:rPr>
          <w:rFonts w:ascii="方正仿宋" w:hAnsi="方正仿宋" w:eastAsia="方正仿宋"/>
          <w:b w:val="0"/>
          <w:sz w:val="28"/>
        </w:rPr>
        <w:t>A. 与行政机关存在隶属关系</w:t>
      </w:r>
      <w:r>
        <w:rPr>
          <w:rFonts w:ascii="方正仿宋" w:hAnsi="方正仿宋" w:eastAsia="方正仿宋"/>
          <w:b w:val="0"/>
          <w:sz w:val="28"/>
        </w:rPr>
        <w:br w:type="textWrapping"/>
      </w:r>
      <w:r>
        <w:rPr>
          <w:rFonts w:ascii="方正仿宋" w:hAnsi="方正仿宋" w:eastAsia="方正仿宋"/>
          <w:b w:val="0"/>
          <w:sz w:val="28"/>
        </w:rPr>
        <w:t>B. 有从事招标代理业务的营业场所和相应资金</w:t>
      </w:r>
      <w:r>
        <w:rPr>
          <w:rFonts w:ascii="方正仿宋" w:hAnsi="方正仿宋" w:eastAsia="方正仿宋"/>
          <w:b w:val="0"/>
          <w:sz w:val="28"/>
        </w:rPr>
        <w:br w:type="textWrapping"/>
      </w:r>
      <w:r>
        <w:rPr>
          <w:rFonts w:ascii="方正仿宋" w:hAnsi="方正仿宋" w:eastAsia="方正仿宋"/>
          <w:b w:val="0"/>
          <w:sz w:val="28"/>
        </w:rPr>
        <w:t>C. 拥有5名以上注册造价工程师</w:t>
      </w:r>
      <w:r>
        <w:rPr>
          <w:rFonts w:ascii="方正仿宋" w:hAnsi="方正仿宋" w:eastAsia="方正仿宋"/>
          <w:b w:val="0"/>
          <w:sz w:val="28"/>
        </w:rPr>
        <w:br w:type="textWrapping"/>
      </w:r>
      <w:r>
        <w:rPr>
          <w:rFonts w:ascii="方正仿宋" w:hAnsi="方正仿宋" w:eastAsia="方正仿宋"/>
          <w:b w:val="0"/>
          <w:sz w:val="28"/>
        </w:rPr>
        <w:t>D. 注册资本不低于300万元人民币</w:t>
      </w:r>
    </w:p>
    <w:p w14:paraId="68D2E6D0">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代理机构设立条件知识点。根据《招标投标法》第十三条，招标代理机构应当具备（一）有从事招标代理业务的营业场所和相应资金；（二）有能够编制招标文件和组织评标的相应专业力量。A选项错误，招标代理机构不得与行政机关存在隶属关系或其他利益关系；C选项错误，“相应专业力量”不特指注册造价工程师，可能包括工程、经济等专业人员；D选项错误，不同等级资质有不同注册资本要求（如旧规定甲级400万），但设立一般条件不规定具体金额。</w:t>
      </w:r>
    </w:p>
    <w:p w14:paraId="07FF0B2A"/>
    <w:p w14:paraId="76D72A81">
      <w:r>
        <w:rPr>
          <w:rFonts w:ascii="方正仿宋" w:hAnsi="方正仿宋" w:eastAsia="方正仿宋"/>
          <w:b w:val="0"/>
          <w:sz w:val="28"/>
        </w:rPr>
        <w:t>131. 下列关于招标代理机构的说法，正确的是（ ）</w:t>
      </w:r>
      <w:r>
        <w:rPr>
          <w:rFonts w:ascii="方正仿宋" w:hAnsi="方正仿宋" w:eastAsia="方正仿宋"/>
          <w:b w:val="0"/>
          <w:sz w:val="28"/>
        </w:rPr>
        <w:br w:type="textWrapping"/>
      </w:r>
      <w:r>
        <w:rPr>
          <w:rFonts w:ascii="方正仿宋" w:hAnsi="方正仿宋" w:eastAsia="方正仿宋"/>
          <w:b w:val="0"/>
          <w:sz w:val="28"/>
        </w:rPr>
        <w:t>A. 招标代理机构可以在所代理的招标项目中投标</w:t>
      </w:r>
      <w:r>
        <w:rPr>
          <w:rFonts w:ascii="方正仿宋" w:hAnsi="方正仿宋" w:eastAsia="方正仿宋"/>
          <w:b w:val="0"/>
          <w:sz w:val="28"/>
        </w:rPr>
        <w:br w:type="textWrapping"/>
      </w:r>
      <w:r>
        <w:rPr>
          <w:rFonts w:ascii="方正仿宋" w:hAnsi="方正仿宋" w:eastAsia="方正仿宋"/>
          <w:b w:val="0"/>
          <w:sz w:val="28"/>
        </w:rPr>
        <w:t>B. 招标代理机构与行政机关不得存在隶属关系</w:t>
      </w:r>
      <w:r>
        <w:rPr>
          <w:rFonts w:ascii="方正仿宋" w:hAnsi="方正仿宋" w:eastAsia="方正仿宋"/>
          <w:b w:val="0"/>
          <w:sz w:val="28"/>
        </w:rPr>
        <w:br w:type="textWrapping"/>
      </w:r>
      <w:r>
        <w:rPr>
          <w:rFonts w:ascii="方正仿宋" w:hAnsi="方正仿宋" w:eastAsia="方正仿宋"/>
          <w:b w:val="0"/>
          <w:sz w:val="28"/>
        </w:rPr>
        <w:t>C. 招标代理机构的资质等级分为甲、乙、丙三级</w:t>
      </w:r>
      <w:r>
        <w:rPr>
          <w:rFonts w:ascii="方正仿宋" w:hAnsi="方正仿宋" w:eastAsia="方正仿宋"/>
          <w:b w:val="0"/>
          <w:sz w:val="28"/>
        </w:rPr>
        <w:br w:type="textWrapping"/>
      </w:r>
      <w:r>
        <w:rPr>
          <w:rFonts w:ascii="方正仿宋" w:hAnsi="方正仿宋" w:eastAsia="方正仿宋"/>
          <w:b w:val="0"/>
          <w:sz w:val="28"/>
        </w:rPr>
        <w:t>D. 招标代理机构的代理费用由投标人支付</w:t>
      </w:r>
    </w:p>
    <w:p w14:paraId="0A5C6592">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代理机构的基本资质要求及禁止性规定。选项A错误，根据《招标投标法》规定，招标代理机构不得在所代理的招标项目中投标或者代理投标，也不得为所代理的招标项目的投标人提供咨询。选项B正确，招标代理机构作为独立的社会中介组织，必须与行政机关和其他国家机关不存在隶属关系或其他利益关系。选项C错误，目前招标代理机构资质已取消分级，原甲级、乙级资质认定已不再适用。选项D错误，招标代理服务费用应由招标人支付，而非投标人。</w:t>
      </w:r>
    </w:p>
    <w:p w14:paraId="2CF7EC82"/>
    <w:p w14:paraId="3106003B">
      <w:r>
        <w:rPr>
          <w:rFonts w:ascii="方正仿宋" w:hAnsi="方正仿宋" w:eastAsia="方正仿宋"/>
          <w:b w:val="0"/>
          <w:sz w:val="28"/>
        </w:rPr>
        <w:t>132. 关于投标保证金，下列说法正确的是？</w:t>
      </w:r>
      <w:r>
        <w:rPr>
          <w:rFonts w:ascii="方正仿宋" w:hAnsi="方正仿宋" w:eastAsia="方正仿宋"/>
          <w:b w:val="0"/>
          <w:sz w:val="28"/>
        </w:rPr>
        <w:br w:type="textWrapping"/>
      </w:r>
      <w:r>
        <w:rPr>
          <w:rFonts w:ascii="方正仿宋" w:hAnsi="方正仿宋" w:eastAsia="方正仿宋"/>
          <w:b w:val="0"/>
          <w:sz w:val="28"/>
        </w:rPr>
        <w:t>A. 投标保证金的金额可以超过项目估算价的3%</w:t>
      </w:r>
      <w:r>
        <w:rPr>
          <w:rFonts w:ascii="方正仿宋" w:hAnsi="方正仿宋" w:eastAsia="方正仿宋"/>
          <w:b w:val="0"/>
          <w:sz w:val="28"/>
        </w:rPr>
        <w:br w:type="textWrapping"/>
      </w:r>
      <w:r>
        <w:rPr>
          <w:rFonts w:ascii="方正仿宋" w:hAnsi="方正仿宋" w:eastAsia="方正仿宋"/>
          <w:b w:val="0"/>
          <w:sz w:val="28"/>
        </w:rPr>
        <w:t>B. 投标保证金有效期应当与投标有效期一致</w:t>
      </w:r>
      <w:r>
        <w:rPr>
          <w:rFonts w:ascii="方正仿宋" w:hAnsi="方正仿宋" w:eastAsia="方正仿宋"/>
          <w:b w:val="0"/>
          <w:sz w:val="28"/>
        </w:rPr>
        <w:br w:type="textWrapping"/>
      </w:r>
      <w:r>
        <w:rPr>
          <w:rFonts w:ascii="方正仿宋" w:hAnsi="方正仿宋" w:eastAsia="方正仿宋"/>
          <w:b w:val="0"/>
          <w:sz w:val="28"/>
        </w:rPr>
        <w:t>C. 投标保证金只能以现金形式提交</w:t>
      </w:r>
      <w:r>
        <w:rPr>
          <w:rFonts w:ascii="方正仿宋" w:hAnsi="方正仿宋" w:eastAsia="方正仿宋"/>
          <w:b w:val="0"/>
          <w:sz w:val="28"/>
        </w:rPr>
        <w:br w:type="textWrapping"/>
      </w:r>
      <w:r>
        <w:rPr>
          <w:rFonts w:ascii="方正仿宋" w:hAnsi="方正仿宋" w:eastAsia="方正仿宋"/>
          <w:b w:val="0"/>
          <w:sz w:val="28"/>
        </w:rPr>
        <w:t>D. 未中标人的投标保证金应当在中标通知书发出后10日内退还</w:t>
      </w:r>
    </w:p>
    <w:p w14:paraId="1F034D07">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投标保证金的核心规定。根据《招标投标法实施条例》，正确答案为B。A选项错误，投标保证金不得超过项目估算价的2%；C选项错误，投标保证金可采用银行保函、保险等非现金形式；D选项错误，未中标人的投标保证金应在书面合同签订后5日内退还，而非中标通知书发出后10日。</w:t>
      </w:r>
    </w:p>
    <w:p w14:paraId="1862471A"/>
    <w:p w14:paraId="0198AA0F">
      <w:r>
        <w:rPr>
          <w:rFonts w:ascii="方正仿宋" w:hAnsi="方正仿宋" w:eastAsia="方正仿宋"/>
          <w:b w:val="0"/>
          <w:sz w:val="28"/>
        </w:rPr>
        <w:t>133. 投标人对开标过程有异议的，应当在什么时间提出？</w:t>
      </w:r>
      <w:r>
        <w:rPr>
          <w:rFonts w:ascii="方正仿宋" w:hAnsi="方正仿宋" w:eastAsia="方正仿宋"/>
          <w:b w:val="0"/>
          <w:sz w:val="28"/>
        </w:rPr>
        <w:br w:type="textWrapping"/>
      </w:r>
      <w:r>
        <w:rPr>
          <w:rFonts w:ascii="方正仿宋" w:hAnsi="方正仿宋" w:eastAsia="方正仿宋"/>
          <w:b w:val="0"/>
          <w:sz w:val="28"/>
        </w:rPr>
        <w:t>A.开标结束后3个工作日内</w:t>
      </w:r>
      <w:r>
        <w:rPr>
          <w:rFonts w:ascii="方正仿宋" w:hAnsi="方正仿宋" w:eastAsia="方正仿宋"/>
          <w:b w:val="0"/>
          <w:sz w:val="28"/>
        </w:rPr>
        <w:br w:type="textWrapping"/>
      </w:r>
      <w:r>
        <w:rPr>
          <w:rFonts w:ascii="方正仿宋" w:hAnsi="方正仿宋" w:eastAsia="方正仿宋"/>
          <w:b w:val="0"/>
          <w:sz w:val="28"/>
        </w:rPr>
        <w:t>B.开标现场当场提出</w:t>
      </w:r>
      <w:r>
        <w:rPr>
          <w:rFonts w:ascii="方正仿宋" w:hAnsi="方正仿宋" w:eastAsia="方正仿宋"/>
          <w:b w:val="0"/>
          <w:sz w:val="28"/>
        </w:rPr>
        <w:br w:type="textWrapping"/>
      </w:r>
      <w:r>
        <w:rPr>
          <w:rFonts w:ascii="方正仿宋" w:hAnsi="方正仿宋" w:eastAsia="方正仿宋"/>
          <w:b w:val="0"/>
          <w:sz w:val="28"/>
        </w:rPr>
        <w:t>C.评标结果公示期间提出</w:t>
      </w:r>
      <w:r>
        <w:rPr>
          <w:rFonts w:ascii="方正仿宋" w:hAnsi="方正仿宋" w:eastAsia="方正仿宋"/>
          <w:b w:val="0"/>
          <w:sz w:val="28"/>
        </w:rPr>
        <w:br w:type="textWrapping"/>
      </w:r>
      <w:r>
        <w:rPr>
          <w:rFonts w:ascii="方正仿宋" w:hAnsi="方正仿宋" w:eastAsia="方正仿宋"/>
          <w:b w:val="0"/>
          <w:sz w:val="28"/>
        </w:rPr>
        <w:t>D.中标通知书发出后7日内</w:t>
      </w:r>
    </w:p>
    <w:p w14:paraId="4150E5BB">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异议提出的法定时限。根据《招标投标法实施条例》第四十四条，投标人对开标有异议的，应当在开标现场当场提出，招标人应当当场答复并书面记录，故B正确。A选项“开标结束后3日”非法定时限；C选项“评标结果公示期间”是对评标结果有异议的时限；D选项“中标通知书发出后”已过开标阶段，不符合要求。</w:t>
      </w:r>
    </w:p>
    <w:p w14:paraId="2A1E0CA2"/>
    <w:p w14:paraId="628D1ABC">
      <w:r>
        <w:rPr>
          <w:rFonts w:ascii="方正仿宋" w:hAnsi="方正仿宋" w:eastAsia="方正仿宋"/>
          <w:b w:val="0"/>
          <w:sz w:val="28"/>
        </w:rPr>
        <w:t>134. 在开标过程中，出现以下哪种情形时，投标文件应当被视为无效投标文件？</w:t>
      </w:r>
      <w:r>
        <w:rPr>
          <w:rFonts w:ascii="方正仿宋" w:hAnsi="方正仿宋" w:eastAsia="方正仿宋"/>
          <w:b w:val="0"/>
          <w:sz w:val="28"/>
        </w:rPr>
        <w:br w:type="textWrapping"/>
      </w:r>
      <w:r>
        <w:rPr>
          <w:rFonts w:ascii="方正仿宋" w:hAnsi="方正仿宋" w:eastAsia="方正仿宋"/>
          <w:b w:val="0"/>
          <w:sz w:val="28"/>
        </w:rPr>
        <w:t>A. 投标文件未按规定密封</w:t>
      </w:r>
      <w:r>
        <w:rPr>
          <w:rFonts w:ascii="方正仿宋" w:hAnsi="方正仿宋" w:eastAsia="方正仿宋"/>
          <w:b w:val="0"/>
          <w:sz w:val="28"/>
        </w:rPr>
        <w:br w:type="textWrapping"/>
      </w:r>
      <w:r>
        <w:rPr>
          <w:rFonts w:ascii="方正仿宋" w:hAnsi="方正仿宋" w:eastAsia="方正仿宋"/>
          <w:b w:val="0"/>
          <w:sz w:val="28"/>
        </w:rPr>
        <w:t>B. 投标文件关键内容字迹模糊但可辨认</w:t>
      </w:r>
      <w:r>
        <w:rPr>
          <w:rFonts w:ascii="方正仿宋" w:hAnsi="方正仿宋" w:eastAsia="方正仿宋"/>
          <w:b w:val="0"/>
          <w:sz w:val="28"/>
        </w:rPr>
        <w:br w:type="textWrapping"/>
      </w:r>
      <w:r>
        <w:rPr>
          <w:rFonts w:ascii="方正仿宋" w:hAnsi="方正仿宋" w:eastAsia="方正仿宋"/>
          <w:b w:val="0"/>
          <w:sz w:val="28"/>
        </w:rPr>
        <w:t>C. 投标文件有单位盖章但无法定代表人签字</w:t>
      </w:r>
      <w:r>
        <w:rPr>
          <w:rFonts w:ascii="方正仿宋" w:hAnsi="方正仿宋" w:eastAsia="方正仿宋"/>
          <w:b w:val="0"/>
          <w:sz w:val="28"/>
        </w:rPr>
        <w:br w:type="textWrapping"/>
      </w:r>
      <w:r>
        <w:rPr>
          <w:rFonts w:ascii="方正仿宋" w:hAnsi="方正仿宋" w:eastAsia="方正仿宋"/>
          <w:b w:val="0"/>
          <w:sz w:val="28"/>
        </w:rPr>
        <w:t>D. 投标文件逾期送达但招标人同意接收</w:t>
      </w:r>
    </w:p>
    <w:p w14:paraId="71B5114F">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开标时无效投标文件的判定。根据《招标投标法实施条例》第四十一条，未按招标文件要求密封的投标文件，招标人应当拒收（视为无效）。B项字迹模糊但可辨认不影响实质内容；C项若招标文件未明确要求法定代表人签字，仅盖章即有效；D项逾期送达的投标文件在开标前已拒收，无需进入开标环节。故A为正确答案。</w:t>
      </w:r>
    </w:p>
    <w:p w14:paraId="40388B3A"/>
    <w:p w14:paraId="5D8ABB99">
      <w:r>
        <w:rPr>
          <w:rFonts w:ascii="方正仿宋" w:hAnsi="方正仿宋" w:eastAsia="方正仿宋"/>
          <w:b w:val="0"/>
          <w:sz w:val="28"/>
        </w:rPr>
        <w:t>135. 依法必须进行招标的项目，其评标委员会的组建要求是？</w:t>
      </w:r>
      <w:r>
        <w:rPr>
          <w:rFonts w:ascii="方正仿宋" w:hAnsi="方正仿宋" w:eastAsia="方正仿宋"/>
          <w:b w:val="0"/>
          <w:sz w:val="28"/>
        </w:rPr>
        <w:br w:type="textWrapping"/>
      </w:r>
      <w:r>
        <w:rPr>
          <w:rFonts w:ascii="方正仿宋" w:hAnsi="方正仿宋" w:eastAsia="方正仿宋"/>
          <w:b w:val="0"/>
          <w:sz w:val="28"/>
        </w:rPr>
        <w:t>A. 评标委员会成员人数为5人以上单数，其中技术、经济等方面的专家不得少于成员总数的三分之二</w:t>
      </w:r>
      <w:r>
        <w:rPr>
          <w:rFonts w:ascii="方正仿宋" w:hAnsi="方正仿宋" w:eastAsia="方正仿宋"/>
          <w:b w:val="0"/>
          <w:sz w:val="28"/>
        </w:rPr>
        <w:br w:type="textWrapping"/>
      </w:r>
      <w:r>
        <w:rPr>
          <w:rFonts w:ascii="方正仿宋" w:hAnsi="方正仿宋" w:eastAsia="方正仿宋"/>
          <w:b w:val="0"/>
          <w:sz w:val="28"/>
        </w:rPr>
        <w:t>B. 评标委员会成员人数为5人以上单数，其中技术、经济等方面的专家不得少于成员总数的二分之一</w:t>
      </w:r>
      <w:r>
        <w:rPr>
          <w:rFonts w:ascii="方正仿宋" w:hAnsi="方正仿宋" w:eastAsia="方正仿宋"/>
          <w:b w:val="0"/>
          <w:sz w:val="28"/>
        </w:rPr>
        <w:br w:type="textWrapping"/>
      </w:r>
      <w:r>
        <w:rPr>
          <w:rFonts w:ascii="方正仿宋" w:hAnsi="方正仿宋" w:eastAsia="方正仿宋"/>
          <w:b w:val="0"/>
          <w:sz w:val="28"/>
        </w:rPr>
        <w:t>C. 评标委员会成员人数为3人以上单数，其中技术、经济等方面的专家不得少于成员总数的三分之二</w:t>
      </w:r>
      <w:r>
        <w:rPr>
          <w:rFonts w:ascii="方正仿宋" w:hAnsi="方正仿宋" w:eastAsia="方正仿宋"/>
          <w:b w:val="0"/>
          <w:sz w:val="28"/>
        </w:rPr>
        <w:br w:type="textWrapping"/>
      </w:r>
      <w:r>
        <w:rPr>
          <w:rFonts w:ascii="方正仿宋" w:hAnsi="方正仿宋" w:eastAsia="方正仿宋"/>
          <w:b w:val="0"/>
          <w:sz w:val="28"/>
        </w:rPr>
        <w:t>D. 评标委员会成员人数为3人以上单数，其中技术、经济等方面的专家不得少于成员总数的二分之一</w:t>
      </w:r>
    </w:p>
    <w:p w14:paraId="6AF3BFCE">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评标委员会组建要求知识点。正确答案为A，根据《招标投标法》第三十七条，评标委员会成员应为5人以上单数，其中技术、经济专家占比不低于三分之二。B错误，专家比例应为三分之二；C错误，成员最低人数为5人；D错误，成员人数和专家比例均错误。</w:t>
      </w:r>
    </w:p>
    <w:p w14:paraId="24FB2D63"/>
    <w:p w14:paraId="3FD2E37F">
      <w:r>
        <w:rPr>
          <w:rFonts w:ascii="方正仿宋" w:hAnsi="方正仿宋" w:eastAsia="方正仿宋"/>
          <w:b w:val="0"/>
          <w:sz w:val="28"/>
        </w:rPr>
        <w:t>136. 关于投标保证金，下列说法符合规定的是？</w:t>
      </w:r>
      <w:r>
        <w:rPr>
          <w:rFonts w:ascii="方正仿宋" w:hAnsi="方正仿宋" w:eastAsia="方正仿宋"/>
          <w:b w:val="0"/>
          <w:sz w:val="28"/>
        </w:rPr>
        <w:br w:type="textWrapping"/>
      </w:r>
      <w:r>
        <w:rPr>
          <w:rFonts w:ascii="方正仿宋" w:hAnsi="方正仿宋" w:eastAsia="方正仿宋"/>
          <w:b w:val="0"/>
          <w:sz w:val="28"/>
        </w:rPr>
        <w:t>A. 投标保证金的有效期应短于投标有效期</w:t>
      </w:r>
      <w:r>
        <w:rPr>
          <w:rFonts w:ascii="方正仿宋" w:hAnsi="方正仿宋" w:eastAsia="方正仿宋"/>
          <w:b w:val="0"/>
          <w:sz w:val="28"/>
        </w:rPr>
        <w:br w:type="textWrapping"/>
      </w:r>
      <w:r>
        <w:rPr>
          <w:rFonts w:ascii="方正仿宋" w:hAnsi="方正仿宋" w:eastAsia="方正仿宋"/>
          <w:b w:val="0"/>
          <w:sz w:val="28"/>
        </w:rPr>
        <w:t>B. 投标保证金只能以现金形式提交</w:t>
      </w:r>
      <w:r>
        <w:rPr>
          <w:rFonts w:ascii="方正仿宋" w:hAnsi="方正仿宋" w:eastAsia="方正仿宋"/>
          <w:b w:val="0"/>
          <w:sz w:val="28"/>
        </w:rPr>
        <w:br w:type="textWrapping"/>
      </w:r>
      <w:r>
        <w:rPr>
          <w:rFonts w:ascii="方正仿宋" w:hAnsi="方正仿宋" w:eastAsia="方正仿宋"/>
          <w:b w:val="0"/>
          <w:sz w:val="28"/>
        </w:rPr>
        <w:t>C. 投标保证金一般不得超过项目估算价的2%，且最高不超过80万元</w:t>
      </w:r>
      <w:r>
        <w:rPr>
          <w:rFonts w:ascii="方正仿宋" w:hAnsi="方正仿宋" w:eastAsia="方正仿宋"/>
          <w:b w:val="0"/>
          <w:sz w:val="28"/>
        </w:rPr>
        <w:br w:type="textWrapping"/>
      </w:r>
      <w:r>
        <w:rPr>
          <w:rFonts w:ascii="方正仿宋" w:hAnsi="方正仿宋" w:eastAsia="方正仿宋"/>
          <w:b w:val="0"/>
          <w:sz w:val="28"/>
        </w:rPr>
        <w:t>D. 未按规定提交投标保证金的，评标委员会应当否决其投标</w:t>
      </w:r>
    </w:p>
    <w:p w14:paraId="2B646A29">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投标保证金的相关规定。A选项错误，投标保证金有效期应与投标有效期一致；B选项错误，可采用银行保函、担保公司担保等形式；D选项错误，“应当否决”表述绝对，需依据招标文件具体条款判断。C选项正确，根据规定，投标保证金一般不超过项目估算价的2%，最高不超过80万元。故正确答案为C。</w:t>
      </w:r>
    </w:p>
    <w:p w14:paraId="3D4D9643"/>
    <w:p w14:paraId="64D61DDF">
      <w:r>
        <w:rPr>
          <w:rFonts w:ascii="方正仿宋" w:hAnsi="方正仿宋" w:eastAsia="方正仿宋"/>
          <w:b w:val="0"/>
          <w:sz w:val="28"/>
        </w:rPr>
        <w:t>137. 评标委员会成员人数为7人，其中技术、经济等方面的专家不得少于几人？</w:t>
      </w:r>
      <w:r>
        <w:rPr>
          <w:rFonts w:ascii="方正仿宋" w:hAnsi="方正仿宋" w:eastAsia="方正仿宋"/>
          <w:b w:val="0"/>
          <w:sz w:val="28"/>
        </w:rPr>
        <w:br w:type="textWrapping"/>
      </w:r>
      <w:r>
        <w:rPr>
          <w:rFonts w:ascii="方正仿宋" w:hAnsi="方正仿宋" w:eastAsia="方正仿宋"/>
          <w:b w:val="0"/>
          <w:sz w:val="28"/>
        </w:rPr>
        <w:t>A. 3</w:t>
      </w:r>
      <w:r>
        <w:rPr>
          <w:rFonts w:ascii="方正仿宋" w:hAnsi="方正仿宋" w:eastAsia="方正仿宋"/>
          <w:b w:val="0"/>
          <w:sz w:val="28"/>
        </w:rPr>
        <w:br w:type="textWrapping"/>
      </w:r>
      <w:r>
        <w:rPr>
          <w:rFonts w:ascii="方正仿宋" w:hAnsi="方正仿宋" w:eastAsia="方正仿宋"/>
          <w:b w:val="0"/>
          <w:sz w:val="28"/>
        </w:rPr>
        <w:t>B. 4</w:t>
      </w:r>
      <w:r>
        <w:rPr>
          <w:rFonts w:ascii="方正仿宋" w:hAnsi="方正仿宋" w:eastAsia="方正仿宋"/>
          <w:b w:val="0"/>
          <w:sz w:val="28"/>
        </w:rPr>
        <w:br w:type="textWrapping"/>
      </w:r>
      <w:r>
        <w:rPr>
          <w:rFonts w:ascii="方正仿宋" w:hAnsi="方正仿宋" w:eastAsia="方正仿宋"/>
          <w:b w:val="0"/>
          <w:sz w:val="28"/>
        </w:rPr>
        <w:t>C. 5</w:t>
      </w:r>
      <w:r>
        <w:rPr>
          <w:rFonts w:ascii="方正仿宋" w:hAnsi="方正仿宋" w:eastAsia="方正仿宋"/>
          <w:b w:val="0"/>
          <w:sz w:val="28"/>
        </w:rPr>
        <w:br w:type="textWrapping"/>
      </w:r>
      <w:r>
        <w:rPr>
          <w:rFonts w:ascii="方正仿宋" w:hAnsi="方正仿宋" w:eastAsia="方正仿宋"/>
          <w:b w:val="0"/>
          <w:sz w:val="28"/>
        </w:rPr>
        <w:t>D. 6</w:t>
      </w:r>
    </w:p>
    <w:p w14:paraId="28FB49ED">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评标委员会专家构成要求。根据《招标投标法》第三十七条规定：“评标委员会成员人数为五人以上单数，其中技术、经济等方面的专家不得少于成员总数的三分之二。”本题中成员总数7人，三分之二为7×2/3≈4.67，向上取整为5人，因此技术、经济专家不得少于5人。A、B选项未满足三分之二要求，D选项超出合理范围（专家占比过高可能影响独立性），均错误。正确答案为C。</w:t>
      </w:r>
    </w:p>
    <w:p w14:paraId="35501E5A"/>
    <w:p w14:paraId="6E4F0DC1">
      <w:r>
        <w:rPr>
          <w:rFonts w:ascii="方正仿宋" w:hAnsi="方正仿宋" w:eastAsia="方正仿宋"/>
          <w:b w:val="0"/>
          <w:sz w:val="28"/>
        </w:rPr>
        <w:t>138. 下列关于投标保证金有效期的说法，正确的是（ ）</w:t>
      </w:r>
      <w:r>
        <w:rPr>
          <w:rFonts w:ascii="方正仿宋" w:hAnsi="方正仿宋" w:eastAsia="方正仿宋"/>
          <w:b w:val="0"/>
          <w:sz w:val="28"/>
        </w:rPr>
        <w:br w:type="textWrapping"/>
      </w:r>
      <w:r>
        <w:rPr>
          <w:rFonts w:ascii="方正仿宋" w:hAnsi="方正仿宋" w:eastAsia="方正仿宋"/>
          <w:b w:val="0"/>
          <w:sz w:val="28"/>
        </w:rPr>
        <w:t>A. 投标保证金有效期应当与投标有效期一致</w:t>
      </w:r>
      <w:r>
        <w:rPr>
          <w:rFonts w:ascii="方正仿宋" w:hAnsi="方正仿宋" w:eastAsia="方正仿宋"/>
          <w:b w:val="0"/>
          <w:sz w:val="28"/>
        </w:rPr>
        <w:br w:type="textWrapping"/>
      </w:r>
      <w:r>
        <w:rPr>
          <w:rFonts w:ascii="方正仿宋" w:hAnsi="方正仿宋" w:eastAsia="方正仿宋"/>
          <w:b w:val="0"/>
          <w:sz w:val="28"/>
        </w:rPr>
        <w:t>B. 投标保证金有效期应当长于投标有效期</w:t>
      </w:r>
      <w:r>
        <w:rPr>
          <w:rFonts w:ascii="方正仿宋" w:hAnsi="方正仿宋" w:eastAsia="方正仿宋"/>
          <w:b w:val="0"/>
          <w:sz w:val="28"/>
        </w:rPr>
        <w:br w:type="textWrapping"/>
      </w:r>
      <w:r>
        <w:rPr>
          <w:rFonts w:ascii="方正仿宋" w:hAnsi="方正仿宋" w:eastAsia="方正仿宋"/>
          <w:b w:val="0"/>
          <w:sz w:val="28"/>
        </w:rPr>
        <w:t>C. 投标保证金有效期应当短于投标有效期</w:t>
      </w:r>
      <w:r>
        <w:rPr>
          <w:rFonts w:ascii="方正仿宋" w:hAnsi="方正仿宋" w:eastAsia="方正仿宋"/>
          <w:b w:val="0"/>
          <w:sz w:val="28"/>
        </w:rPr>
        <w:br w:type="textWrapping"/>
      </w:r>
      <w:r>
        <w:rPr>
          <w:rFonts w:ascii="方正仿宋" w:hAnsi="方正仿宋" w:eastAsia="方正仿宋"/>
          <w:b w:val="0"/>
          <w:sz w:val="28"/>
        </w:rPr>
        <w:t>D. 投标保证金有效期可由招标人自主决定，与投标有效期无关</w:t>
      </w:r>
    </w:p>
    <w:p w14:paraId="3A8E30EB">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投标保证金有效期与投标有效期的关系。根据《招标投标法实施条例》第二十六条，投标保证金有效期应当与投标有效期一致。B选项“长于”错误，会导致中标人因保证金过期无法退还；C选项“短于”错误，可能使保证金提前失效影响中标人权益；D选项“无关”错误，法规明确要求两者有效期一致以保障招标人权益。</w:t>
      </w:r>
    </w:p>
    <w:p w14:paraId="73D48A7B"/>
    <w:p w14:paraId="4C318201">
      <w:r>
        <w:rPr>
          <w:rFonts w:ascii="方正仿宋" w:hAnsi="方正仿宋" w:eastAsia="方正仿宋"/>
          <w:b w:val="0"/>
          <w:sz w:val="28"/>
        </w:rPr>
        <w:t>139. 下列哪项不属于招标文件的必备组成部分？</w:t>
      </w:r>
      <w:r>
        <w:rPr>
          <w:rFonts w:ascii="方正仿宋" w:hAnsi="方正仿宋" w:eastAsia="方正仿宋"/>
          <w:b w:val="0"/>
          <w:sz w:val="28"/>
        </w:rPr>
        <w:br w:type="textWrapping"/>
      </w:r>
      <w:r>
        <w:rPr>
          <w:rFonts w:ascii="方正仿宋" w:hAnsi="方正仿宋" w:eastAsia="方正仿宋"/>
          <w:b w:val="0"/>
          <w:sz w:val="28"/>
        </w:rPr>
        <w:t>A. 招标公告</w:t>
      </w:r>
      <w:r>
        <w:rPr>
          <w:rFonts w:ascii="方正仿宋" w:hAnsi="方正仿宋" w:eastAsia="方正仿宋"/>
          <w:b w:val="0"/>
          <w:sz w:val="28"/>
        </w:rPr>
        <w:br w:type="textWrapping"/>
      </w:r>
      <w:r>
        <w:rPr>
          <w:rFonts w:ascii="方正仿宋" w:hAnsi="方正仿宋" w:eastAsia="方正仿宋"/>
          <w:b w:val="0"/>
          <w:sz w:val="28"/>
        </w:rPr>
        <w:t>B. 投标人须知</w:t>
      </w:r>
      <w:r>
        <w:rPr>
          <w:rFonts w:ascii="方正仿宋" w:hAnsi="方正仿宋" w:eastAsia="方正仿宋"/>
          <w:b w:val="0"/>
          <w:sz w:val="28"/>
        </w:rPr>
        <w:br w:type="textWrapping"/>
      </w:r>
      <w:r>
        <w:rPr>
          <w:rFonts w:ascii="方正仿宋" w:hAnsi="方正仿宋" w:eastAsia="方正仿宋"/>
          <w:b w:val="0"/>
          <w:sz w:val="28"/>
        </w:rPr>
        <w:t>C. 中标通知书</w:t>
      </w:r>
      <w:r>
        <w:rPr>
          <w:rFonts w:ascii="方正仿宋" w:hAnsi="方正仿宋" w:eastAsia="方正仿宋"/>
          <w:b w:val="0"/>
          <w:sz w:val="28"/>
        </w:rPr>
        <w:br w:type="textWrapping"/>
      </w:r>
      <w:r>
        <w:rPr>
          <w:rFonts w:ascii="方正仿宋" w:hAnsi="方正仿宋" w:eastAsia="方正仿宋"/>
          <w:b w:val="0"/>
          <w:sz w:val="28"/>
        </w:rPr>
        <w:t>D. 评标标准和方法</w:t>
      </w:r>
    </w:p>
    <w:p w14:paraId="186198A9">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文件的法定组成部分。根据《招标投标法》第十九条，招标文件必须包含招标公告、投标人须知、评标标准和方法、合同主要条款等核心内容。中标通知书是招标人确定中标人后发出的文书，不属于招标文件组成部分。故正确答案为C。</w:t>
      </w:r>
    </w:p>
    <w:p w14:paraId="30087C3C"/>
    <w:p w14:paraId="189B8F86">
      <w:r>
        <w:rPr>
          <w:rFonts w:ascii="方正仿宋" w:hAnsi="方正仿宋" w:eastAsia="方正仿宋"/>
          <w:b w:val="0"/>
          <w:sz w:val="28"/>
        </w:rPr>
        <w:t>140. 关于投标保证金，下列说法正确的是（）。</w:t>
      </w:r>
      <w:r>
        <w:rPr>
          <w:rFonts w:ascii="方正仿宋" w:hAnsi="方正仿宋" w:eastAsia="方正仿宋"/>
          <w:b w:val="0"/>
          <w:sz w:val="28"/>
        </w:rPr>
        <w:br w:type="textWrapping"/>
      </w:r>
      <w:r>
        <w:rPr>
          <w:rFonts w:ascii="方正仿宋" w:hAnsi="方正仿宋" w:eastAsia="方正仿宋"/>
          <w:b w:val="0"/>
          <w:sz w:val="28"/>
        </w:rPr>
        <w:t>A. 投标保证金只能以现金形式提交</w:t>
      </w:r>
      <w:r>
        <w:rPr>
          <w:rFonts w:ascii="方正仿宋" w:hAnsi="方正仿宋" w:eastAsia="方正仿宋"/>
          <w:b w:val="0"/>
          <w:sz w:val="28"/>
        </w:rPr>
        <w:br w:type="textWrapping"/>
      </w:r>
      <w:r>
        <w:rPr>
          <w:rFonts w:ascii="方正仿宋" w:hAnsi="方正仿宋" w:eastAsia="方正仿宋"/>
          <w:b w:val="0"/>
          <w:sz w:val="28"/>
        </w:rPr>
        <w:t>B. 投标保证金的金额不得超过项目估算价的3%</w:t>
      </w:r>
      <w:r>
        <w:rPr>
          <w:rFonts w:ascii="方正仿宋" w:hAnsi="方正仿宋" w:eastAsia="方正仿宋"/>
          <w:b w:val="0"/>
          <w:sz w:val="28"/>
        </w:rPr>
        <w:br w:type="textWrapping"/>
      </w:r>
      <w:r>
        <w:rPr>
          <w:rFonts w:ascii="方正仿宋" w:hAnsi="方正仿宋" w:eastAsia="方正仿宋"/>
          <w:b w:val="0"/>
          <w:sz w:val="28"/>
        </w:rPr>
        <w:t>C. 招标人最迟应在书面合同签订后10日内向中标人退还投标保证金</w:t>
      </w:r>
      <w:r>
        <w:rPr>
          <w:rFonts w:ascii="方正仿宋" w:hAnsi="方正仿宋" w:eastAsia="方正仿宋"/>
          <w:b w:val="0"/>
          <w:sz w:val="28"/>
        </w:rPr>
        <w:br w:type="textWrapping"/>
      </w:r>
      <w:r>
        <w:rPr>
          <w:rFonts w:ascii="方正仿宋" w:hAnsi="方正仿宋" w:eastAsia="方正仿宋"/>
          <w:b w:val="0"/>
          <w:sz w:val="28"/>
        </w:rPr>
        <w:t>D. 投标保证金有效期应当与投标有效期一致</w:t>
      </w:r>
    </w:p>
    <w:p w14:paraId="673C123B">
      <w:r>
        <w:rPr>
          <w:rFonts w:ascii="方正仿宋" w:hAnsi="方正仿宋" w:eastAsia="方正仿宋"/>
          <w:b/>
          <w:sz w:val="28"/>
        </w:rPr>
        <w:t>【答案】</w:t>
      </w:r>
      <w:r>
        <w:rPr>
          <w:rFonts w:ascii="方正仿宋" w:hAnsi="方正仿宋" w:eastAsia="方正仿宋"/>
          <w:b w:val="0"/>
          <w:sz w:val="28"/>
        </w:rPr>
        <w:t>：D</w:t>
      </w:r>
      <w:r>
        <w:rPr>
          <w:rFonts w:ascii="方正仿宋" w:hAnsi="方正仿宋" w:eastAsia="方正仿宋"/>
          <w:b w:val="0"/>
          <w:sz w:val="28"/>
        </w:rPr>
        <w:br w:type="textWrapping"/>
      </w:r>
      <w:r>
        <w:rPr>
          <w:rFonts w:ascii="方正仿宋" w:hAnsi="方正仿宋" w:eastAsia="方正仿宋"/>
          <w:b w:val="0"/>
          <w:sz w:val="28"/>
        </w:rPr>
        <w:t>解析：本题考察投标保证金的提交与管理知识点。根据《招标投标法实施条例》第二十六条，投标保证金有效期应当与投标有效期一致。因此，D选项正确。A选项错误，投标保证金可采用银行保函、担保公司保函、支票等形式，并非仅限现金；B选项错误，投标保证金不得超过项目估算价的2%（最高不超过80万元）；C选项错误，招标人最迟应在书面合同签订后5日内向未中标人退还投标保证金，中标人的保证金可在签订合同后一并退还。</w:t>
      </w:r>
    </w:p>
    <w:p w14:paraId="20631CBE"/>
    <w:p w14:paraId="14AD22BA">
      <w:r>
        <w:rPr>
          <w:rFonts w:ascii="方正仿宋" w:hAnsi="方正仿宋" w:eastAsia="方正仿宋"/>
          <w:b w:val="0"/>
          <w:sz w:val="28"/>
        </w:rPr>
        <w:t>141. 评标委员会的专家成员应当如何产生？</w:t>
      </w:r>
      <w:r>
        <w:rPr>
          <w:rFonts w:ascii="方正仿宋" w:hAnsi="方正仿宋" w:eastAsia="方正仿宋"/>
          <w:b w:val="0"/>
          <w:sz w:val="28"/>
        </w:rPr>
        <w:br w:type="textWrapping"/>
      </w:r>
      <w:r>
        <w:rPr>
          <w:rFonts w:ascii="方正仿宋" w:hAnsi="方正仿宋" w:eastAsia="方正仿宋"/>
          <w:b w:val="0"/>
          <w:sz w:val="28"/>
        </w:rPr>
        <w:t>A. 由招标人直接从投标人中指定</w:t>
      </w:r>
      <w:r>
        <w:rPr>
          <w:rFonts w:ascii="方正仿宋" w:hAnsi="方正仿宋" w:eastAsia="方正仿宋"/>
          <w:b w:val="0"/>
          <w:sz w:val="28"/>
        </w:rPr>
        <w:br w:type="textWrapping"/>
      </w:r>
      <w:r>
        <w:rPr>
          <w:rFonts w:ascii="方正仿宋" w:hAnsi="方正仿宋" w:eastAsia="方正仿宋"/>
          <w:b w:val="0"/>
          <w:sz w:val="28"/>
        </w:rPr>
        <w:t>B. 从国务院有关部门或省、自治区、直辖市人民政府有关部门提供的专家名册中随机抽取</w:t>
      </w:r>
      <w:r>
        <w:rPr>
          <w:rFonts w:ascii="方正仿宋" w:hAnsi="方正仿宋" w:eastAsia="方正仿宋"/>
          <w:b w:val="0"/>
          <w:sz w:val="28"/>
        </w:rPr>
        <w:br w:type="textWrapping"/>
      </w:r>
      <w:r>
        <w:rPr>
          <w:rFonts w:ascii="方正仿宋" w:hAnsi="方正仿宋" w:eastAsia="方正仿宋"/>
          <w:b w:val="0"/>
          <w:sz w:val="28"/>
        </w:rPr>
        <w:t>C. 由投标人推荐三名专家组成</w:t>
      </w:r>
      <w:r>
        <w:rPr>
          <w:rFonts w:ascii="方正仿宋" w:hAnsi="方正仿宋" w:eastAsia="方正仿宋"/>
          <w:b w:val="0"/>
          <w:sz w:val="28"/>
        </w:rPr>
        <w:br w:type="textWrapping"/>
      </w:r>
      <w:r>
        <w:rPr>
          <w:rFonts w:ascii="方正仿宋" w:hAnsi="方正仿宋" w:eastAsia="方正仿宋"/>
          <w:b w:val="0"/>
          <w:sz w:val="28"/>
        </w:rPr>
        <w:t>D. 由招标代理机构自行决定专家人选</w:t>
      </w:r>
    </w:p>
    <w:p w14:paraId="1E363A32">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评标委员会专家的产生方式。根据《招标投标法》第三十七条，正确答案为B。A选项错误，专家不得由招标人直接指定；C选项错误，评标委员会专家需从专家库随机抽取，而非投标人推荐；D选项错误，专家人选必须从法定专家库中抽取，不得自行决定。</w:t>
      </w:r>
    </w:p>
    <w:p w14:paraId="748E308E"/>
    <w:p w14:paraId="5B1E0F8D">
      <w:r>
        <w:rPr>
          <w:rFonts w:ascii="方正仿宋" w:hAnsi="方正仿宋" w:eastAsia="方正仿宋"/>
          <w:b w:val="0"/>
          <w:sz w:val="28"/>
        </w:rPr>
        <w:t>142. 根据《中华人民共和国招标投标法实施条例》，关于投标保证金的说法，正确的是（）。</w:t>
      </w:r>
      <w:r>
        <w:rPr>
          <w:rFonts w:ascii="方正仿宋" w:hAnsi="方正仿宋" w:eastAsia="方正仿宋"/>
          <w:b w:val="0"/>
          <w:sz w:val="28"/>
        </w:rPr>
        <w:br w:type="textWrapping"/>
      </w:r>
      <w:r>
        <w:rPr>
          <w:rFonts w:ascii="方正仿宋" w:hAnsi="方正仿宋" w:eastAsia="方正仿宋"/>
          <w:b w:val="0"/>
          <w:sz w:val="28"/>
        </w:rPr>
        <w:t>A. 投标保证金只能以现金形式提交</w:t>
      </w:r>
      <w:r>
        <w:rPr>
          <w:rFonts w:ascii="方正仿宋" w:hAnsi="方正仿宋" w:eastAsia="方正仿宋"/>
          <w:b w:val="0"/>
          <w:sz w:val="28"/>
        </w:rPr>
        <w:br w:type="textWrapping"/>
      </w:r>
      <w:r>
        <w:rPr>
          <w:rFonts w:ascii="方正仿宋" w:hAnsi="方正仿宋" w:eastAsia="方正仿宋"/>
          <w:b w:val="0"/>
          <w:sz w:val="28"/>
        </w:rPr>
        <w:t>B. 投标保证金不得超过项目估算价的2%，最高不超过80万元</w:t>
      </w:r>
      <w:r>
        <w:rPr>
          <w:rFonts w:ascii="方正仿宋" w:hAnsi="方正仿宋" w:eastAsia="方正仿宋"/>
          <w:b w:val="0"/>
          <w:sz w:val="28"/>
        </w:rPr>
        <w:br w:type="textWrapping"/>
      </w:r>
      <w:r>
        <w:rPr>
          <w:rFonts w:ascii="方正仿宋" w:hAnsi="方正仿宋" w:eastAsia="方正仿宋"/>
          <w:b w:val="0"/>
          <w:sz w:val="28"/>
        </w:rPr>
        <w:t>C. 招标人最迟应当在书面合同签订后5日内向中标人和未中标的投标人退还投标保证金及银行同期存款利息</w:t>
      </w:r>
      <w:r>
        <w:rPr>
          <w:rFonts w:ascii="方正仿宋" w:hAnsi="方正仿宋" w:eastAsia="方正仿宋"/>
          <w:b w:val="0"/>
          <w:sz w:val="28"/>
        </w:rPr>
        <w:br w:type="textWrapping"/>
      </w:r>
      <w:r>
        <w:rPr>
          <w:rFonts w:ascii="方正仿宋" w:hAnsi="方正仿宋" w:eastAsia="方正仿宋"/>
          <w:b w:val="0"/>
          <w:sz w:val="28"/>
        </w:rPr>
        <w:t>D. 投标保证金有效期应短于投标有效期</w:t>
      </w:r>
    </w:p>
    <w:p w14:paraId="6F8CBCB5">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投标保证金的具体规定。根据《招标投标法实施条例》：投标保证金可采用现金、支票、银行保函等形式（A错误）；投标保证金不得超过项目估算价的2%，但最高不超过80万元（B错误，该表述仅适用于超过4000万元的项目）；招标人最迟应在书面合同签订后5日内退还保证金及利息（C正确）；投标保证金有效期应当与投标有效期一致（D错误）。因此正确答案为C。</w:t>
      </w:r>
    </w:p>
    <w:p w14:paraId="42160F83"/>
    <w:p w14:paraId="67CA0BB3">
      <w:r>
        <w:rPr>
          <w:rFonts w:ascii="方正仿宋" w:hAnsi="方正仿宋" w:eastAsia="方正仿宋"/>
          <w:b w:val="0"/>
          <w:sz w:val="28"/>
        </w:rPr>
        <w:t>143. 招标代理机构与招标人、投标人串通损害他人合法权益的，应承担的法律责任包括？</w:t>
      </w:r>
      <w:r>
        <w:rPr>
          <w:rFonts w:ascii="方正仿宋" w:hAnsi="方正仿宋" w:eastAsia="方正仿宋"/>
          <w:b w:val="0"/>
          <w:sz w:val="28"/>
        </w:rPr>
        <w:br w:type="textWrapping"/>
      </w:r>
      <w:r>
        <w:rPr>
          <w:rFonts w:ascii="方正仿宋" w:hAnsi="方正仿宋" w:eastAsia="方正仿宋"/>
          <w:b w:val="0"/>
          <w:sz w:val="28"/>
        </w:rPr>
        <w:t>A. 仅退还代理服务费并撤销代理资质</w:t>
      </w:r>
      <w:r>
        <w:rPr>
          <w:rFonts w:ascii="方正仿宋" w:hAnsi="方正仿宋" w:eastAsia="方正仿宋"/>
          <w:b w:val="0"/>
          <w:sz w:val="28"/>
        </w:rPr>
        <w:br w:type="textWrapping"/>
      </w:r>
      <w:r>
        <w:rPr>
          <w:rFonts w:ascii="方正仿宋" w:hAnsi="方正仿宋" w:eastAsia="方正仿宋"/>
          <w:b w:val="0"/>
          <w:sz w:val="28"/>
        </w:rPr>
        <w:t>B. 赔偿损失并可能被处以行政处罚</w:t>
      </w:r>
      <w:r>
        <w:rPr>
          <w:rFonts w:ascii="方正仿宋" w:hAnsi="方正仿宋" w:eastAsia="方正仿宋"/>
          <w:b w:val="0"/>
          <w:sz w:val="28"/>
        </w:rPr>
        <w:br w:type="textWrapping"/>
      </w:r>
      <w:r>
        <w:rPr>
          <w:rFonts w:ascii="方正仿宋" w:hAnsi="方正仿宋" w:eastAsia="方正仿宋"/>
          <w:b w:val="0"/>
          <w:sz w:val="28"/>
        </w:rPr>
        <w:t>C. 由行政主管部门直接吊销营业执照</w:t>
      </w:r>
      <w:r>
        <w:rPr>
          <w:rFonts w:ascii="方正仿宋" w:hAnsi="方正仿宋" w:eastAsia="方正仿宋"/>
          <w:b w:val="0"/>
          <w:sz w:val="28"/>
        </w:rPr>
        <w:br w:type="textWrapping"/>
      </w:r>
      <w:r>
        <w:rPr>
          <w:rFonts w:ascii="方正仿宋" w:hAnsi="方正仿宋" w:eastAsia="方正仿宋"/>
          <w:b w:val="0"/>
          <w:sz w:val="28"/>
        </w:rPr>
        <w:t>D. 因属于民事纠纷无需承担行政责任</w:t>
      </w:r>
    </w:p>
    <w:p w14:paraId="5C8952DC">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代理机构串通行为的法律责任知识点。根据《招标投标法》第五十条，招标代理机构与招标人、投标人串通损害国家利益、社会公共利益或他人合法权益的，中标无效，处中标项目金额5‰以上10‰以下的罚款，对单位直接责任人员可处单位罚款数额5%以上10%以下的罚款；有违法所得的，并处没收违法所得；情节严重的，暂停直至取消招标代理资格；构成犯罪的，依法追究刑事责任。同时，给他人造成损失的，依法承担赔偿责任。A选项错误在于仅退还费用和撤销资质过于片面；C选项错误在于吊销营业执照是工商部门职责，非行政主管部门直接处罚；D选项错误在于串通行为属于行政违法行为，需承担行政责任。正确答案为B。</w:t>
      </w:r>
    </w:p>
    <w:p w14:paraId="289ACC83"/>
    <w:p w14:paraId="45B231A9">
      <w:r>
        <w:rPr>
          <w:rFonts w:ascii="方正仿宋" w:hAnsi="方正仿宋" w:eastAsia="方正仿宋"/>
          <w:b w:val="0"/>
          <w:sz w:val="28"/>
        </w:rPr>
        <w:t>144. 招标代理机构在代理项目招标过程中，最核心的法定职责是？</w:t>
      </w:r>
      <w:r>
        <w:rPr>
          <w:rFonts w:ascii="方正仿宋" w:hAnsi="方正仿宋" w:eastAsia="方正仿宋"/>
          <w:b w:val="0"/>
          <w:sz w:val="28"/>
        </w:rPr>
        <w:br w:type="textWrapping"/>
      </w:r>
      <w:r>
        <w:rPr>
          <w:rFonts w:ascii="方正仿宋" w:hAnsi="方正仿宋" w:eastAsia="方正仿宋"/>
          <w:b w:val="0"/>
          <w:sz w:val="28"/>
        </w:rPr>
        <w:t>A. 组织实施招标活动</w:t>
      </w:r>
      <w:r>
        <w:rPr>
          <w:rFonts w:ascii="方正仿宋" w:hAnsi="方正仿宋" w:eastAsia="方正仿宋"/>
          <w:b w:val="0"/>
          <w:sz w:val="28"/>
        </w:rPr>
        <w:br w:type="textWrapping"/>
      </w:r>
      <w:r>
        <w:rPr>
          <w:rFonts w:ascii="方正仿宋" w:hAnsi="方正仿宋" w:eastAsia="方正仿宋"/>
          <w:b w:val="0"/>
          <w:sz w:val="28"/>
        </w:rPr>
        <w:t>B. 直接决定中标人</w:t>
      </w:r>
      <w:r>
        <w:rPr>
          <w:rFonts w:ascii="方正仿宋" w:hAnsi="方正仿宋" w:eastAsia="方正仿宋"/>
          <w:b w:val="0"/>
          <w:sz w:val="28"/>
        </w:rPr>
        <w:br w:type="textWrapping"/>
      </w:r>
      <w:r>
        <w:rPr>
          <w:rFonts w:ascii="方正仿宋" w:hAnsi="方正仿宋" w:eastAsia="方正仿宋"/>
          <w:b w:val="0"/>
          <w:sz w:val="28"/>
        </w:rPr>
        <w:t>C. 与中标人签订合同</w:t>
      </w:r>
      <w:r>
        <w:rPr>
          <w:rFonts w:ascii="方正仿宋" w:hAnsi="方正仿宋" w:eastAsia="方正仿宋"/>
          <w:b w:val="0"/>
          <w:sz w:val="28"/>
        </w:rPr>
        <w:br w:type="textWrapping"/>
      </w:r>
      <w:r>
        <w:rPr>
          <w:rFonts w:ascii="方正仿宋" w:hAnsi="方正仿宋" w:eastAsia="方正仿宋"/>
          <w:b w:val="0"/>
          <w:sz w:val="28"/>
        </w:rPr>
        <w:t>D. 审核投标人资质文件</w:t>
      </w:r>
    </w:p>
    <w:p w14:paraId="25ECDCED">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招标代理机构的法定职责知识点。招标代理机构的核心职责是根据招标人委托，依法组织实施招标活动（包括发布公告、发售文件、组织开标评标等）。B选项错误，决定中标人是评标委员会的法定职责；C选项错误，招标合同由招标人（或委托代理机构协助但非签订主体）与中标人签订；D选项错误，审核投标人资质是代理机构协助招标人进行的工作之一，非核心法定职责。</w:t>
      </w:r>
    </w:p>
    <w:p w14:paraId="6E95CC4C"/>
    <w:p w14:paraId="754A5B74">
      <w:r>
        <w:rPr>
          <w:rFonts w:ascii="方正仿宋" w:hAnsi="方正仿宋" w:eastAsia="方正仿宋"/>
          <w:b w:val="0"/>
          <w:sz w:val="28"/>
        </w:rPr>
        <w:t>145. 依法必须进行招标的项目，评标委员会中技术、经济等方面专家人数不得少于成员总数的比例是多少？</w:t>
      </w:r>
      <w:r>
        <w:rPr>
          <w:rFonts w:ascii="方正仿宋" w:hAnsi="方正仿宋" w:eastAsia="方正仿宋"/>
          <w:b w:val="0"/>
          <w:sz w:val="28"/>
        </w:rPr>
        <w:br w:type="textWrapping"/>
      </w:r>
      <w:r>
        <w:rPr>
          <w:rFonts w:ascii="方正仿宋" w:hAnsi="方正仿宋" w:eastAsia="方正仿宋"/>
          <w:b w:val="0"/>
          <w:sz w:val="28"/>
        </w:rPr>
        <w:t>A. 1/2</w:t>
      </w:r>
      <w:r>
        <w:rPr>
          <w:rFonts w:ascii="方正仿宋" w:hAnsi="方正仿宋" w:eastAsia="方正仿宋"/>
          <w:b w:val="0"/>
          <w:sz w:val="28"/>
        </w:rPr>
        <w:br w:type="textWrapping"/>
      </w:r>
      <w:r>
        <w:rPr>
          <w:rFonts w:ascii="方正仿宋" w:hAnsi="方正仿宋" w:eastAsia="方正仿宋"/>
          <w:b w:val="0"/>
          <w:sz w:val="28"/>
        </w:rPr>
        <w:t>B. 2/3</w:t>
      </w:r>
      <w:r>
        <w:rPr>
          <w:rFonts w:ascii="方正仿宋" w:hAnsi="方正仿宋" w:eastAsia="方正仿宋"/>
          <w:b w:val="0"/>
          <w:sz w:val="28"/>
        </w:rPr>
        <w:br w:type="textWrapping"/>
      </w:r>
      <w:r>
        <w:rPr>
          <w:rFonts w:ascii="方正仿宋" w:hAnsi="方正仿宋" w:eastAsia="方正仿宋"/>
          <w:b w:val="0"/>
          <w:sz w:val="28"/>
        </w:rPr>
        <w:t>C. 3/4</w:t>
      </w:r>
      <w:r>
        <w:rPr>
          <w:rFonts w:ascii="方正仿宋" w:hAnsi="方正仿宋" w:eastAsia="方正仿宋"/>
          <w:b w:val="0"/>
          <w:sz w:val="28"/>
        </w:rPr>
        <w:br w:type="textWrapping"/>
      </w:r>
      <w:r>
        <w:rPr>
          <w:rFonts w:ascii="方正仿宋" w:hAnsi="方正仿宋" w:eastAsia="方正仿宋"/>
          <w:b w:val="0"/>
          <w:sz w:val="28"/>
        </w:rPr>
        <w:t>D. 全部</w:t>
      </w:r>
    </w:p>
    <w:p w14:paraId="2BE41200">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评标委员会专家构成知识点。根据《招标投标法》规定，依法必须招标项目的评标委员会中，技术、经济等方面专家人数不得少于成员总数的三分之二。A（1/2）、C（3/4）、D（全部）均不符合法定比例要求，故正确答案为B。</w:t>
      </w:r>
    </w:p>
    <w:p w14:paraId="4BBAFDC0"/>
    <w:p w14:paraId="5153E1BE">
      <w:r>
        <w:rPr>
          <w:rFonts w:ascii="方正仿宋" w:hAnsi="方正仿宋" w:eastAsia="方正仿宋"/>
          <w:b w:val="0"/>
          <w:sz w:val="28"/>
        </w:rPr>
        <w:t>146. 下列关于评标委员会的说法，错误的是（）。</w:t>
      </w:r>
      <w:r>
        <w:rPr>
          <w:rFonts w:ascii="方正仿宋" w:hAnsi="方正仿宋" w:eastAsia="方正仿宋"/>
          <w:b w:val="0"/>
          <w:sz w:val="28"/>
        </w:rPr>
        <w:br w:type="textWrapping"/>
      </w:r>
      <w:r>
        <w:rPr>
          <w:rFonts w:ascii="方正仿宋" w:hAnsi="方正仿宋" w:eastAsia="方正仿宋"/>
          <w:b w:val="0"/>
          <w:sz w:val="28"/>
        </w:rPr>
        <w:t>A. 评标委员会成员人数为5人以上单数，其中技术、经济等方面专家不得少于成员总数的三分之二</w:t>
      </w:r>
      <w:r>
        <w:rPr>
          <w:rFonts w:ascii="方正仿宋" w:hAnsi="方正仿宋" w:eastAsia="方正仿宋"/>
          <w:b w:val="0"/>
          <w:sz w:val="28"/>
        </w:rPr>
        <w:br w:type="textWrapping"/>
      </w:r>
      <w:r>
        <w:rPr>
          <w:rFonts w:ascii="方正仿宋" w:hAnsi="方正仿宋" w:eastAsia="方正仿宋"/>
          <w:b w:val="0"/>
          <w:sz w:val="28"/>
        </w:rPr>
        <w:t>B. 评标委员会成员与投标人有利害关系的，应当主动回避</w:t>
      </w:r>
      <w:r>
        <w:rPr>
          <w:rFonts w:ascii="方正仿宋" w:hAnsi="方正仿宋" w:eastAsia="方正仿宋"/>
          <w:b w:val="0"/>
          <w:sz w:val="28"/>
        </w:rPr>
        <w:br w:type="textWrapping"/>
      </w:r>
      <w:r>
        <w:rPr>
          <w:rFonts w:ascii="方正仿宋" w:hAnsi="方正仿宋" w:eastAsia="方正仿宋"/>
          <w:b w:val="0"/>
          <w:sz w:val="28"/>
        </w:rPr>
        <w:t>C. 招标代理机构工作人员可以作为评标委员会成员参与评标</w:t>
      </w:r>
      <w:r>
        <w:rPr>
          <w:rFonts w:ascii="方正仿宋" w:hAnsi="方正仿宋" w:eastAsia="方正仿宋"/>
          <w:b w:val="0"/>
          <w:sz w:val="28"/>
        </w:rPr>
        <w:br w:type="textWrapping"/>
      </w:r>
      <w:r>
        <w:rPr>
          <w:rFonts w:ascii="方正仿宋" w:hAnsi="方正仿宋" w:eastAsia="方正仿宋"/>
          <w:b w:val="0"/>
          <w:sz w:val="28"/>
        </w:rPr>
        <w:t>D. 评标委员会成员的名单在中标结果确定前应当保密</w:t>
      </w:r>
    </w:p>
    <w:p w14:paraId="5B3B5C38">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评标委员会组成及职责知识点。根据《招标投标法》第三十七条，评标委员会成员名单在中标结果确定前应当保密，且与投标人有利害关系的人员不得进入评标委员会。因此，B、D选项正确。A选项符合法定要求（5人以上单数，技术经济专家≥2/3），正确。C选项错误，招标代理机构属于招标人委托的服务方，其工作人员与招标人存在隶属关系，不得作为评标委员会成员（违反回避原则），评标专家应从政府或行业专家库中随机抽取。</w:t>
      </w:r>
    </w:p>
    <w:p w14:paraId="1542CEF0"/>
    <w:p w14:paraId="24E609C9">
      <w:r>
        <w:rPr>
          <w:rFonts w:ascii="方正仿宋" w:hAnsi="方正仿宋" w:eastAsia="方正仿宋"/>
          <w:b w:val="0"/>
          <w:sz w:val="28"/>
        </w:rPr>
        <w:t>147. 招标代理机构在代理过程中，对以下哪项信息负有法定保密义务？</w:t>
      </w:r>
      <w:r>
        <w:rPr>
          <w:rFonts w:ascii="方正仿宋" w:hAnsi="方正仿宋" w:eastAsia="方正仿宋"/>
          <w:b w:val="0"/>
          <w:sz w:val="28"/>
        </w:rPr>
        <w:br w:type="textWrapping"/>
      </w:r>
      <w:r>
        <w:rPr>
          <w:rFonts w:ascii="方正仿宋" w:hAnsi="方正仿宋" w:eastAsia="方正仿宋"/>
          <w:b w:val="0"/>
          <w:sz w:val="28"/>
        </w:rPr>
        <w:t>A. 潜在投标人的名称、数量</w:t>
      </w:r>
      <w:r>
        <w:rPr>
          <w:rFonts w:ascii="方正仿宋" w:hAnsi="方正仿宋" w:eastAsia="方正仿宋"/>
          <w:b w:val="0"/>
          <w:sz w:val="28"/>
        </w:rPr>
        <w:br w:type="textWrapping"/>
      </w:r>
      <w:r>
        <w:rPr>
          <w:rFonts w:ascii="方正仿宋" w:hAnsi="方正仿宋" w:eastAsia="方正仿宋"/>
          <w:b w:val="0"/>
          <w:sz w:val="28"/>
        </w:rPr>
        <w:t>B. 评标委员会成员名单</w:t>
      </w:r>
      <w:r>
        <w:rPr>
          <w:rFonts w:ascii="方正仿宋" w:hAnsi="方正仿宋" w:eastAsia="方正仿宋"/>
          <w:b w:val="0"/>
          <w:sz w:val="28"/>
        </w:rPr>
        <w:br w:type="textWrapping"/>
      </w:r>
      <w:r>
        <w:rPr>
          <w:rFonts w:ascii="方正仿宋" w:hAnsi="方正仿宋" w:eastAsia="方正仿宋"/>
          <w:b w:val="0"/>
          <w:sz w:val="28"/>
        </w:rPr>
        <w:t>C. 投标文件的具体内容</w:t>
      </w:r>
      <w:r>
        <w:rPr>
          <w:rFonts w:ascii="方正仿宋" w:hAnsi="方正仿宋" w:eastAsia="方正仿宋"/>
          <w:b w:val="0"/>
          <w:sz w:val="28"/>
        </w:rPr>
        <w:br w:type="textWrapping"/>
      </w:r>
      <w:r>
        <w:rPr>
          <w:rFonts w:ascii="方正仿宋" w:hAnsi="方正仿宋" w:eastAsia="方正仿宋"/>
          <w:b w:val="0"/>
          <w:sz w:val="28"/>
        </w:rPr>
        <w:t>D. 开标记录及投标文件</w:t>
      </w:r>
    </w:p>
    <w:p w14:paraId="4D8E46F2">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代理机构保密义务范围。根据《招标投标法》规定，评标委员会成员名单在中标结果确定前必须保密，故B正确。A选项潜在投标人名称在资格预审后可公开；C选项投标文件内容在开标后可由投标人知晓（或评标委员会评审）；D选项开标记录在开标时即向投标人公开，无需保密。</w:t>
      </w:r>
    </w:p>
    <w:p w14:paraId="46842D4A"/>
    <w:p w14:paraId="31CD932B">
      <w:r>
        <w:rPr>
          <w:rFonts w:ascii="方正仿宋" w:hAnsi="方正仿宋" w:eastAsia="方正仿宋"/>
          <w:b w:val="0"/>
          <w:sz w:val="28"/>
        </w:rPr>
        <w:t>148. 招标代理机构在招标活动中主要扮演的角色是？</w:t>
      </w:r>
      <w:r>
        <w:rPr>
          <w:rFonts w:ascii="方正仿宋" w:hAnsi="方正仿宋" w:eastAsia="方正仿宋"/>
          <w:b w:val="0"/>
          <w:sz w:val="28"/>
        </w:rPr>
        <w:br w:type="textWrapping"/>
      </w:r>
      <w:r>
        <w:rPr>
          <w:rFonts w:ascii="方正仿宋" w:hAnsi="方正仿宋" w:eastAsia="方正仿宋"/>
          <w:b w:val="0"/>
          <w:sz w:val="28"/>
        </w:rPr>
        <w:t>A.招标人的委托代理机构</w:t>
      </w:r>
      <w:r>
        <w:rPr>
          <w:rFonts w:ascii="方正仿宋" w:hAnsi="方正仿宋" w:eastAsia="方正仿宋"/>
          <w:b w:val="0"/>
          <w:sz w:val="28"/>
        </w:rPr>
        <w:br w:type="textWrapping"/>
      </w:r>
      <w:r>
        <w:rPr>
          <w:rFonts w:ascii="方正仿宋" w:hAnsi="方正仿宋" w:eastAsia="方正仿宋"/>
          <w:b w:val="0"/>
          <w:sz w:val="28"/>
        </w:rPr>
        <w:t>B.独立的招标决策机构</w:t>
      </w:r>
      <w:r>
        <w:rPr>
          <w:rFonts w:ascii="方正仿宋" w:hAnsi="方正仿宋" w:eastAsia="方正仿宋"/>
          <w:b w:val="0"/>
          <w:sz w:val="28"/>
        </w:rPr>
        <w:br w:type="textWrapping"/>
      </w:r>
      <w:r>
        <w:rPr>
          <w:rFonts w:ascii="方正仿宋" w:hAnsi="方正仿宋" w:eastAsia="方正仿宋"/>
          <w:b w:val="0"/>
          <w:sz w:val="28"/>
        </w:rPr>
        <w:t>C.行政监督部门的下属单位</w:t>
      </w:r>
      <w:r>
        <w:rPr>
          <w:rFonts w:ascii="方正仿宋" w:hAnsi="方正仿宋" w:eastAsia="方正仿宋"/>
          <w:b w:val="0"/>
          <w:sz w:val="28"/>
        </w:rPr>
        <w:br w:type="textWrapping"/>
      </w:r>
      <w:r>
        <w:rPr>
          <w:rFonts w:ascii="方正仿宋" w:hAnsi="方正仿宋" w:eastAsia="方正仿宋"/>
          <w:b w:val="0"/>
          <w:sz w:val="28"/>
        </w:rPr>
        <w:t>D.投标人的利益代表</w:t>
      </w:r>
    </w:p>
    <w:p w14:paraId="6D6E00A7">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招标代理机构的法律地位。招标代理机构是受招标人委托，代为办理招标事宜的专业机构，属于委托代理关系中的代理人角色，故A正确。B选项错误，招标代理机构仅为招标人提供代理服务，无独立招标决策权；C选项错误，招标代理机构是社会中介组织，非行政部门下属单位；D选项错误，代理机构需维护招标人利益，而非投标人利益。</w:t>
      </w:r>
    </w:p>
    <w:p w14:paraId="6167FC14"/>
    <w:p w14:paraId="2E895B0F">
      <w:r>
        <w:rPr>
          <w:rFonts w:ascii="方正仿宋" w:hAnsi="方正仿宋" w:eastAsia="方正仿宋"/>
          <w:b w:val="0"/>
          <w:sz w:val="28"/>
        </w:rPr>
        <w:t>149. 根据《招标投标法》及相关规定，工程建设项目招标代理机构的资质等级不包括以下哪一项？</w:t>
      </w:r>
      <w:r>
        <w:rPr>
          <w:rFonts w:ascii="方正仿宋" w:hAnsi="方正仿宋" w:eastAsia="方正仿宋"/>
          <w:b w:val="0"/>
          <w:sz w:val="28"/>
        </w:rPr>
        <w:br w:type="textWrapping"/>
      </w:r>
      <w:r>
        <w:rPr>
          <w:rFonts w:ascii="方正仿宋" w:hAnsi="方正仿宋" w:eastAsia="方正仿宋"/>
          <w:b w:val="0"/>
          <w:sz w:val="28"/>
        </w:rPr>
        <w:t>A. 甲级</w:t>
      </w:r>
      <w:r>
        <w:rPr>
          <w:rFonts w:ascii="方正仿宋" w:hAnsi="方正仿宋" w:eastAsia="方正仿宋"/>
          <w:b w:val="0"/>
          <w:sz w:val="28"/>
        </w:rPr>
        <w:br w:type="textWrapping"/>
      </w:r>
      <w:r>
        <w:rPr>
          <w:rFonts w:ascii="方正仿宋" w:hAnsi="方正仿宋" w:eastAsia="方正仿宋"/>
          <w:b w:val="0"/>
          <w:sz w:val="28"/>
        </w:rPr>
        <w:t>B. 乙级</w:t>
      </w:r>
      <w:r>
        <w:rPr>
          <w:rFonts w:ascii="方正仿宋" w:hAnsi="方正仿宋" w:eastAsia="方正仿宋"/>
          <w:b w:val="0"/>
          <w:sz w:val="28"/>
        </w:rPr>
        <w:br w:type="textWrapping"/>
      </w:r>
      <w:r>
        <w:rPr>
          <w:rFonts w:ascii="方正仿宋" w:hAnsi="方正仿宋" w:eastAsia="方正仿宋"/>
          <w:b w:val="0"/>
          <w:sz w:val="28"/>
        </w:rPr>
        <w:t>C. 丙级</w:t>
      </w:r>
      <w:r>
        <w:rPr>
          <w:rFonts w:ascii="方正仿宋" w:hAnsi="方正仿宋" w:eastAsia="方正仿宋"/>
          <w:b w:val="0"/>
          <w:sz w:val="28"/>
        </w:rPr>
        <w:br w:type="textWrapping"/>
      </w:r>
      <w:r>
        <w:rPr>
          <w:rFonts w:ascii="方正仿宋" w:hAnsi="方正仿宋" w:eastAsia="方正仿宋"/>
          <w:b w:val="0"/>
          <w:sz w:val="28"/>
        </w:rPr>
        <w:t>D. 暂定级</w:t>
      </w:r>
    </w:p>
    <w:p w14:paraId="6CC355C9">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代理机构资质等级知识点。根据《工程建设项目招标代理机构资格认定办法》（现行有效规定），工程建设项目招标代理机构资质分为甲级、乙级和暂定级。甲级可代理各类工程招标代理业务，乙级限于工程总投资1亿元人民币以下项目，暂定级为过渡期内的过渡资质。丙级资质从未被列入法定资质等级，因此正确答案为C。</w:t>
      </w:r>
    </w:p>
    <w:p w14:paraId="05B40AC5"/>
    <w:p w14:paraId="72789A0B">
      <w:r>
        <w:rPr>
          <w:rFonts w:ascii="方正仿宋" w:hAnsi="方正仿宋" w:eastAsia="方正仿宋"/>
          <w:b w:val="0"/>
          <w:sz w:val="28"/>
        </w:rPr>
        <w:t>150. 招标人最迟应在何时向未中标的投标人退还投标保证金？</w:t>
      </w:r>
      <w:r>
        <w:rPr>
          <w:rFonts w:ascii="方正仿宋" w:hAnsi="方正仿宋" w:eastAsia="方正仿宋"/>
          <w:b w:val="0"/>
          <w:sz w:val="28"/>
        </w:rPr>
        <w:br w:type="textWrapping"/>
      </w:r>
      <w:r>
        <w:rPr>
          <w:rFonts w:ascii="方正仿宋" w:hAnsi="方正仿宋" w:eastAsia="方正仿宋"/>
          <w:b w:val="0"/>
          <w:sz w:val="28"/>
        </w:rPr>
        <w:t>A. 投标截止日后5日</w:t>
      </w:r>
      <w:r>
        <w:rPr>
          <w:rFonts w:ascii="方正仿宋" w:hAnsi="方正仿宋" w:eastAsia="方正仿宋"/>
          <w:b w:val="0"/>
          <w:sz w:val="28"/>
        </w:rPr>
        <w:br w:type="textWrapping"/>
      </w:r>
      <w:r>
        <w:rPr>
          <w:rFonts w:ascii="方正仿宋" w:hAnsi="方正仿宋" w:eastAsia="方正仿宋"/>
          <w:b w:val="0"/>
          <w:sz w:val="28"/>
        </w:rPr>
        <w:t>B. 发出中标通知书后5日</w:t>
      </w:r>
      <w:r>
        <w:rPr>
          <w:rFonts w:ascii="方正仿宋" w:hAnsi="方正仿宋" w:eastAsia="方正仿宋"/>
          <w:b w:val="0"/>
          <w:sz w:val="28"/>
        </w:rPr>
        <w:br w:type="textWrapping"/>
      </w:r>
      <w:r>
        <w:rPr>
          <w:rFonts w:ascii="方正仿宋" w:hAnsi="方正仿宋" w:eastAsia="方正仿宋"/>
          <w:b w:val="0"/>
          <w:sz w:val="28"/>
        </w:rPr>
        <w:t>C. 书面合同签订后5日</w:t>
      </w:r>
      <w:r>
        <w:rPr>
          <w:rFonts w:ascii="方正仿宋" w:hAnsi="方正仿宋" w:eastAsia="方正仿宋"/>
          <w:b w:val="0"/>
          <w:sz w:val="28"/>
        </w:rPr>
        <w:br w:type="textWrapping"/>
      </w:r>
      <w:r>
        <w:rPr>
          <w:rFonts w:ascii="方正仿宋" w:hAnsi="方正仿宋" w:eastAsia="方正仿宋"/>
          <w:b w:val="0"/>
          <w:sz w:val="28"/>
        </w:rPr>
        <w:t>D. 开标后5日</w:t>
      </w:r>
    </w:p>
    <w:p w14:paraId="0935CD54">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投标保证金退还时限知识点。根据《招标投标法实施条例》第五十七条，招标人最迟应当在书面合同签订后5日内向中标人和未中标的投标人退还投标保证金及银行同期存款利息。选项A“投标截止日后5日”时间过早，此时投标尚未结束；选项B“发出中标通知书后5日”，中标通知书发出后招标人仍可能未完成书面合同签订，法定时限以“书面合同签订后”为准；选项D“开标后5日”未明确合同签订前提，不符合法定要求；故正确为C。</w:t>
      </w:r>
    </w:p>
    <w:p w14:paraId="2632A6BA"/>
    <w:p w14:paraId="052C2D4A">
      <w:r>
        <w:rPr>
          <w:rFonts w:ascii="方正仿宋" w:hAnsi="方正仿宋" w:eastAsia="方正仿宋"/>
          <w:b w:val="0"/>
          <w:sz w:val="28"/>
        </w:rPr>
        <w:t>151. 招标代理机构在承接招标代理业务时，首先必须具备的法定条件是（ ）。</w:t>
      </w:r>
      <w:r>
        <w:rPr>
          <w:rFonts w:ascii="方正仿宋" w:hAnsi="方正仿宋" w:eastAsia="方正仿宋"/>
          <w:b w:val="0"/>
          <w:sz w:val="28"/>
        </w:rPr>
        <w:br w:type="textWrapping"/>
      </w:r>
      <w:r>
        <w:rPr>
          <w:rFonts w:ascii="方正仿宋" w:hAnsi="方正仿宋" w:eastAsia="方正仿宋"/>
          <w:b w:val="0"/>
          <w:sz w:val="28"/>
        </w:rPr>
        <w:t>A. 建设行政主管部门认定的招标代理资质</w:t>
      </w:r>
      <w:r>
        <w:rPr>
          <w:rFonts w:ascii="方正仿宋" w:hAnsi="方正仿宋" w:eastAsia="方正仿宋"/>
          <w:b w:val="0"/>
          <w:sz w:val="28"/>
        </w:rPr>
        <w:br w:type="textWrapping"/>
      </w:r>
      <w:r>
        <w:rPr>
          <w:rFonts w:ascii="方正仿宋" w:hAnsi="方正仿宋" w:eastAsia="方正仿宋"/>
          <w:b w:val="0"/>
          <w:sz w:val="28"/>
        </w:rPr>
        <w:t>B. 工商行政管理部门核发的营业执照</w:t>
      </w:r>
      <w:r>
        <w:rPr>
          <w:rFonts w:ascii="方正仿宋" w:hAnsi="方正仿宋" w:eastAsia="方正仿宋"/>
          <w:b w:val="0"/>
          <w:sz w:val="28"/>
        </w:rPr>
        <w:br w:type="textWrapping"/>
      </w:r>
      <w:r>
        <w:rPr>
          <w:rFonts w:ascii="方正仿宋" w:hAnsi="方正仿宋" w:eastAsia="方正仿宋"/>
          <w:b w:val="0"/>
          <w:sz w:val="28"/>
        </w:rPr>
        <w:t>C. 税务部门登记的纳税证明文件</w:t>
      </w:r>
      <w:r>
        <w:rPr>
          <w:rFonts w:ascii="方正仿宋" w:hAnsi="方正仿宋" w:eastAsia="方正仿宋"/>
          <w:b w:val="0"/>
          <w:sz w:val="28"/>
        </w:rPr>
        <w:br w:type="textWrapping"/>
      </w:r>
      <w:r>
        <w:rPr>
          <w:rFonts w:ascii="方正仿宋" w:hAnsi="方正仿宋" w:eastAsia="方正仿宋"/>
          <w:b w:val="0"/>
          <w:sz w:val="28"/>
        </w:rPr>
        <w:t>D. 银行出具的资信证明材料</w:t>
      </w:r>
    </w:p>
    <w:p w14:paraId="11C63BF8">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招标代理机构的资质要求知识点。根据《招标投标法》及《招标投标法实施条例》，招标代理机构必须依法取得相应的招标代理资质（如工程建设项目招标代理机构需经建设行政主管部门认定的甲级、乙级资质），而营业执照（B）是所有企业的基本注册文件，并非招标代理的专属法定条件；纳税证明（C）和银行资信证明（D）属于企业运营中的常规材料，非承接业务的前置法定条件。因此正确答案为A。</w:t>
      </w:r>
    </w:p>
    <w:p w14:paraId="0FD4B6C6"/>
    <w:p w14:paraId="68C0B962">
      <w:r>
        <w:rPr>
          <w:rFonts w:ascii="方正仿宋" w:hAnsi="方正仿宋" w:eastAsia="方正仿宋"/>
          <w:b w:val="0"/>
          <w:sz w:val="28"/>
        </w:rPr>
        <w:t>152. 投标人对招标文件有异议的，应当在什么时间向谁提出？</w:t>
      </w:r>
      <w:r>
        <w:rPr>
          <w:rFonts w:ascii="方正仿宋" w:hAnsi="方正仿宋" w:eastAsia="方正仿宋"/>
          <w:b w:val="0"/>
          <w:sz w:val="28"/>
        </w:rPr>
        <w:br w:type="textWrapping"/>
      </w:r>
      <w:r>
        <w:rPr>
          <w:rFonts w:ascii="方正仿宋" w:hAnsi="方正仿宋" w:eastAsia="方正仿宋"/>
          <w:b w:val="0"/>
          <w:sz w:val="28"/>
        </w:rPr>
        <w:t>A. 投标截止时间10日前向招标人提出</w:t>
      </w:r>
      <w:r>
        <w:rPr>
          <w:rFonts w:ascii="方正仿宋" w:hAnsi="方正仿宋" w:eastAsia="方正仿宋"/>
          <w:b w:val="0"/>
          <w:sz w:val="28"/>
        </w:rPr>
        <w:br w:type="textWrapping"/>
      </w:r>
      <w:r>
        <w:rPr>
          <w:rFonts w:ascii="方正仿宋" w:hAnsi="方正仿宋" w:eastAsia="方正仿宋"/>
          <w:b w:val="0"/>
          <w:sz w:val="28"/>
        </w:rPr>
        <w:t>B. 投标截止时间5日前向招标代理机构提出</w:t>
      </w:r>
      <w:r>
        <w:rPr>
          <w:rFonts w:ascii="方正仿宋" w:hAnsi="方正仿宋" w:eastAsia="方正仿宋"/>
          <w:b w:val="0"/>
          <w:sz w:val="28"/>
        </w:rPr>
        <w:br w:type="textWrapping"/>
      </w:r>
      <w:r>
        <w:rPr>
          <w:rFonts w:ascii="方正仿宋" w:hAnsi="方正仿宋" w:eastAsia="方正仿宋"/>
          <w:b w:val="0"/>
          <w:sz w:val="28"/>
        </w:rPr>
        <w:t>C. 资格预审文件发售截止时间3日前向招标人提出</w:t>
      </w:r>
      <w:r>
        <w:rPr>
          <w:rFonts w:ascii="方正仿宋" w:hAnsi="方正仿宋" w:eastAsia="方正仿宋"/>
          <w:b w:val="0"/>
          <w:sz w:val="28"/>
        </w:rPr>
        <w:br w:type="textWrapping"/>
      </w:r>
      <w:r>
        <w:rPr>
          <w:rFonts w:ascii="方正仿宋" w:hAnsi="方正仿宋" w:eastAsia="方正仿宋"/>
          <w:b w:val="0"/>
          <w:sz w:val="28"/>
        </w:rPr>
        <w:t>D. 投标截止时间20日前向行政监督部门提出</w:t>
      </w:r>
    </w:p>
    <w:p w14:paraId="2B77BF6B">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投标人异议的提出时限和对象。根据《招标投标法实施条例》第二十二条，对招标文件有异议的，应当在投标截止时间10日前向招标人提出；招标人应在收到异议后3日内答复，答复前暂停招投标活动。选项B（时间5日）、C（对象资格预审文件且时间3日）、D（对象行政监督部门）均不符合规定，选项A符合法定时限和对象要求。</w:t>
      </w:r>
    </w:p>
    <w:p w14:paraId="4B1DCC0E"/>
    <w:p w14:paraId="22034431">
      <w:r>
        <w:rPr>
          <w:rFonts w:ascii="方正仿宋" w:hAnsi="方正仿宋" w:eastAsia="方正仿宋"/>
          <w:b w:val="0"/>
          <w:sz w:val="28"/>
        </w:rPr>
        <w:t>153. 根据《招标投标法》及相关规定，工程建设项目招标代理机构的资格等级划分为以下哪类？</w:t>
      </w:r>
      <w:r>
        <w:rPr>
          <w:rFonts w:ascii="方正仿宋" w:hAnsi="方正仿宋" w:eastAsia="方正仿宋"/>
          <w:b w:val="0"/>
          <w:sz w:val="28"/>
        </w:rPr>
        <w:br w:type="textWrapping"/>
      </w:r>
      <w:r>
        <w:rPr>
          <w:rFonts w:ascii="方正仿宋" w:hAnsi="方正仿宋" w:eastAsia="方正仿宋"/>
          <w:b w:val="0"/>
          <w:sz w:val="28"/>
        </w:rPr>
        <w:t>A. 甲级、乙级</w:t>
      </w:r>
      <w:r>
        <w:rPr>
          <w:rFonts w:ascii="方正仿宋" w:hAnsi="方正仿宋" w:eastAsia="方正仿宋"/>
          <w:b w:val="0"/>
          <w:sz w:val="28"/>
        </w:rPr>
        <w:br w:type="textWrapping"/>
      </w:r>
      <w:r>
        <w:rPr>
          <w:rFonts w:ascii="方正仿宋" w:hAnsi="方正仿宋" w:eastAsia="方正仿宋"/>
          <w:b w:val="0"/>
          <w:sz w:val="28"/>
        </w:rPr>
        <w:t>B. 甲级、乙级、丙级</w:t>
      </w:r>
      <w:r>
        <w:rPr>
          <w:rFonts w:ascii="方正仿宋" w:hAnsi="方正仿宋" w:eastAsia="方正仿宋"/>
          <w:b w:val="0"/>
          <w:sz w:val="28"/>
        </w:rPr>
        <w:br w:type="textWrapping"/>
      </w:r>
      <w:r>
        <w:rPr>
          <w:rFonts w:ascii="方正仿宋" w:hAnsi="方正仿宋" w:eastAsia="方正仿宋"/>
          <w:b w:val="0"/>
          <w:sz w:val="28"/>
        </w:rPr>
        <w:t>C. 不分等级</w:t>
      </w:r>
      <w:r>
        <w:rPr>
          <w:rFonts w:ascii="方正仿宋" w:hAnsi="方正仿宋" w:eastAsia="方正仿宋"/>
          <w:b w:val="0"/>
          <w:sz w:val="28"/>
        </w:rPr>
        <w:br w:type="textWrapping"/>
      </w:r>
      <w:r>
        <w:rPr>
          <w:rFonts w:ascii="方正仿宋" w:hAnsi="方正仿宋" w:eastAsia="方正仿宋"/>
          <w:b w:val="0"/>
          <w:sz w:val="28"/>
        </w:rPr>
        <w:t>D. 省级、市级</w:t>
      </w:r>
    </w:p>
    <w:p w14:paraId="74BB35B0">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招标代理机构资质等级知识点。根据《招标投标法》第十三条及《工程建设项目招标代理机构资格认定办法》，工程招标代理机构资格分为甲级、乙级，丙级资格仅针对特定行政区域内的小型项目，且已逐步调整。选项B混淆了历史分类，C错误（招标代理机构需具备相应专业力量），D属于地域层级划分，非法定资格等级。</w:t>
      </w:r>
    </w:p>
    <w:p w14:paraId="797F5882"/>
    <w:p w14:paraId="1392F741">
      <w:r>
        <w:rPr>
          <w:rFonts w:ascii="方正仿宋" w:hAnsi="方正仿宋" w:eastAsia="方正仿宋"/>
          <w:b w:val="0"/>
          <w:sz w:val="28"/>
        </w:rPr>
        <w:t>154. 下列关于评标委员会的说法，错误的是？</w:t>
      </w:r>
      <w:r>
        <w:rPr>
          <w:rFonts w:ascii="方正仿宋" w:hAnsi="方正仿宋" w:eastAsia="方正仿宋"/>
          <w:b w:val="0"/>
          <w:sz w:val="28"/>
        </w:rPr>
        <w:br w:type="textWrapping"/>
      </w:r>
      <w:r>
        <w:rPr>
          <w:rFonts w:ascii="方正仿宋" w:hAnsi="方正仿宋" w:eastAsia="方正仿宋"/>
          <w:b w:val="0"/>
          <w:sz w:val="28"/>
        </w:rPr>
        <w:t>A. 评标委员会成员人数应为五人以上单数</w:t>
      </w:r>
      <w:r>
        <w:rPr>
          <w:rFonts w:ascii="方正仿宋" w:hAnsi="方正仿宋" w:eastAsia="方正仿宋"/>
          <w:b w:val="0"/>
          <w:sz w:val="28"/>
        </w:rPr>
        <w:br w:type="textWrapping"/>
      </w:r>
      <w:r>
        <w:rPr>
          <w:rFonts w:ascii="方正仿宋" w:hAnsi="方正仿宋" w:eastAsia="方正仿宋"/>
          <w:b w:val="0"/>
          <w:sz w:val="28"/>
        </w:rPr>
        <w:t>B. 技术、经济等方面专家人数不得少于成员总数的三分之二</w:t>
      </w:r>
      <w:r>
        <w:rPr>
          <w:rFonts w:ascii="方正仿宋" w:hAnsi="方正仿宋" w:eastAsia="方正仿宋"/>
          <w:b w:val="0"/>
          <w:sz w:val="28"/>
        </w:rPr>
        <w:br w:type="textWrapping"/>
      </w:r>
      <w:r>
        <w:rPr>
          <w:rFonts w:ascii="方正仿宋" w:hAnsi="方正仿宋" w:eastAsia="方正仿宋"/>
          <w:b w:val="0"/>
          <w:sz w:val="28"/>
        </w:rPr>
        <w:t>C. 评标委员会成员可私下与投标人就投标价格细节进行沟通</w:t>
      </w:r>
      <w:r>
        <w:rPr>
          <w:rFonts w:ascii="方正仿宋" w:hAnsi="方正仿宋" w:eastAsia="方正仿宋"/>
          <w:b w:val="0"/>
          <w:sz w:val="28"/>
        </w:rPr>
        <w:br w:type="textWrapping"/>
      </w:r>
      <w:r>
        <w:rPr>
          <w:rFonts w:ascii="方正仿宋" w:hAnsi="方正仿宋" w:eastAsia="方正仿宋"/>
          <w:b w:val="0"/>
          <w:sz w:val="28"/>
        </w:rPr>
        <w:t>D. 评标委员会应按招标文件规定的评标标准和方法评审投标文件</w:t>
      </w:r>
    </w:p>
    <w:p w14:paraId="53E04DA5">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评标委员会工作规范知识点。选项A符合《招标投标法》第三十七条“五人以上单数”的规定；选项B符合“技术、经济等方面专家不少于三分之二”的要求；选项D是评标委员会的法定职责；选项C错误，《招标投标法实施条例》第四十八条明确规定“评标委员会成员不得私下接触投标人”，否则可能影响评标公正性。故错误选项为C，正确答案为C。</w:t>
      </w:r>
    </w:p>
    <w:p w14:paraId="4D706BBD"/>
    <w:p w14:paraId="738FD4AE">
      <w:r>
        <w:rPr>
          <w:rFonts w:ascii="方正仿宋" w:hAnsi="方正仿宋" w:eastAsia="方正仿宋"/>
          <w:b w:val="0"/>
          <w:sz w:val="28"/>
        </w:rPr>
        <w:t>155. 根据《招标投标法》，开标应当在什么时间公开进行？</w:t>
      </w:r>
      <w:r>
        <w:rPr>
          <w:rFonts w:ascii="方正仿宋" w:hAnsi="方正仿宋" w:eastAsia="方正仿宋"/>
          <w:b w:val="0"/>
          <w:sz w:val="28"/>
        </w:rPr>
        <w:br w:type="textWrapping"/>
      </w:r>
      <w:r>
        <w:rPr>
          <w:rFonts w:ascii="方正仿宋" w:hAnsi="方正仿宋" w:eastAsia="方正仿宋"/>
          <w:b w:val="0"/>
          <w:sz w:val="28"/>
        </w:rPr>
        <w:t>A. 招标文件确定的投标截止时间的同一时间</w:t>
      </w:r>
      <w:r>
        <w:rPr>
          <w:rFonts w:ascii="方正仿宋" w:hAnsi="方正仿宋" w:eastAsia="方正仿宋"/>
          <w:b w:val="0"/>
          <w:sz w:val="28"/>
        </w:rPr>
        <w:br w:type="textWrapping"/>
      </w:r>
      <w:r>
        <w:rPr>
          <w:rFonts w:ascii="方正仿宋" w:hAnsi="方正仿宋" w:eastAsia="方正仿宋"/>
          <w:b w:val="0"/>
          <w:sz w:val="28"/>
        </w:rPr>
        <w:t>B. 投标截止时间后3日内</w:t>
      </w:r>
      <w:r>
        <w:rPr>
          <w:rFonts w:ascii="方正仿宋" w:hAnsi="方正仿宋" w:eastAsia="方正仿宋"/>
          <w:b w:val="0"/>
          <w:sz w:val="28"/>
        </w:rPr>
        <w:br w:type="textWrapping"/>
      </w:r>
      <w:r>
        <w:rPr>
          <w:rFonts w:ascii="方正仿宋" w:hAnsi="方正仿宋" w:eastAsia="方正仿宋"/>
          <w:b w:val="0"/>
          <w:sz w:val="28"/>
        </w:rPr>
        <w:t>C. 招标文件发售截止后5日内</w:t>
      </w:r>
      <w:r>
        <w:rPr>
          <w:rFonts w:ascii="方正仿宋" w:hAnsi="方正仿宋" w:eastAsia="方正仿宋"/>
          <w:b w:val="0"/>
          <w:sz w:val="28"/>
        </w:rPr>
        <w:br w:type="textWrapping"/>
      </w:r>
      <w:r>
        <w:rPr>
          <w:rFonts w:ascii="方正仿宋" w:hAnsi="方正仿宋" w:eastAsia="方正仿宋"/>
          <w:b w:val="0"/>
          <w:sz w:val="28"/>
        </w:rPr>
        <w:t>D. 评标委员会组建后的2日内</w:t>
      </w:r>
    </w:p>
    <w:p w14:paraId="03E44362">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开标程序知识点。正确答案为A，根据《招标投标法》第34条，开标必须在招标文件确定的提交投标文件截止时间的同一时间公开进行，这是法定强制性规定。B选项开标时间晚于投标截止时间属于违规操作；C选项无“招标文件发售截止后5日内”的法定开标时间规定；D选项评标委员会组建时间与开标时间无关，评标委员会组建应在开标前完成。</w:t>
      </w:r>
    </w:p>
    <w:p w14:paraId="46DB275E"/>
    <w:p w14:paraId="125F7035">
      <w:r>
        <w:rPr>
          <w:rFonts w:ascii="方正仿宋" w:hAnsi="方正仿宋" w:eastAsia="方正仿宋"/>
          <w:b w:val="0"/>
          <w:sz w:val="28"/>
        </w:rPr>
        <w:t>156. 下列哪项通常不属于招标文件的实质性内容？</w:t>
      </w:r>
      <w:r>
        <w:rPr>
          <w:rFonts w:ascii="方正仿宋" w:hAnsi="方正仿宋" w:eastAsia="方正仿宋"/>
          <w:b w:val="0"/>
          <w:sz w:val="28"/>
        </w:rPr>
        <w:br w:type="textWrapping"/>
      </w:r>
      <w:r>
        <w:rPr>
          <w:rFonts w:ascii="方正仿宋" w:hAnsi="方正仿宋" w:eastAsia="方正仿宋"/>
          <w:b w:val="0"/>
          <w:sz w:val="28"/>
        </w:rPr>
        <w:t>A. 投标人须知</w:t>
      </w:r>
      <w:r>
        <w:rPr>
          <w:rFonts w:ascii="方正仿宋" w:hAnsi="方正仿宋" w:eastAsia="方正仿宋"/>
          <w:b w:val="0"/>
          <w:sz w:val="28"/>
        </w:rPr>
        <w:br w:type="textWrapping"/>
      </w:r>
      <w:r>
        <w:rPr>
          <w:rFonts w:ascii="方正仿宋" w:hAnsi="方正仿宋" w:eastAsia="方正仿宋"/>
          <w:b w:val="0"/>
          <w:sz w:val="28"/>
        </w:rPr>
        <w:t>B. 评标标准和方法</w:t>
      </w:r>
      <w:r>
        <w:rPr>
          <w:rFonts w:ascii="方正仿宋" w:hAnsi="方正仿宋" w:eastAsia="方正仿宋"/>
          <w:b w:val="0"/>
          <w:sz w:val="28"/>
        </w:rPr>
        <w:br w:type="textWrapping"/>
      </w:r>
      <w:r>
        <w:rPr>
          <w:rFonts w:ascii="方正仿宋" w:hAnsi="方正仿宋" w:eastAsia="方正仿宋"/>
          <w:b w:val="0"/>
          <w:sz w:val="28"/>
        </w:rPr>
        <w:t>C. 合同主要条款</w:t>
      </w:r>
      <w:r>
        <w:rPr>
          <w:rFonts w:ascii="方正仿宋" w:hAnsi="方正仿宋" w:eastAsia="方正仿宋"/>
          <w:b w:val="0"/>
          <w:sz w:val="28"/>
        </w:rPr>
        <w:br w:type="textWrapping"/>
      </w:r>
      <w:r>
        <w:rPr>
          <w:rFonts w:ascii="方正仿宋" w:hAnsi="方正仿宋" w:eastAsia="方正仿宋"/>
          <w:b w:val="0"/>
          <w:sz w:val="28"/>
        </w:rPr>
        <w:t>D. 投标保证金金额</w:t>
      </w:r>
    </w:p>
    <w:p w14:paraId="1895107C">
      <w:r>
        <w:rPr>
          <w:rFonts w:ascii="方正仿宋" w:hAnsi="方正仿宋" w:eastAsia="方正仿宋"/>
          <w:b/>
          <w:sz w:val="28"/>
        </w:rPr>
        <w:t>【答案】</w:t>
      </w:r>
      <w:r>
        <w:rPr>
          <w:rFonts w:ascii="方正仿宋" w:hAnsi="方正仿宋" w:eastAsia="方正仿宋"/>
          <w:b w:val="0"/>
          <w:sz w:val="28"/>
        </w:rPr>
        <w:t>：D</w:t>
      </w:r>
      <w:r>
        <w:rPr>
          <w:rFonts w:ascii="方正仿宋" w:hAnsi="方正仿宋" w:eastAsia="方正仿宋"/>
          <w:b w:val="0"/>
          <w:sz w:val="28"/>
        </w:rPr>
        <w:br w:type="textWrapping"/>
      </w:r>
      <w:r>
        <w:rPr>
          <w:rFonts w:ascii="方正仿宋" w:hAnsi="方正仿宋" w:eastAsia="方正仿宋"/>
          <w:b w:val="0"/>
          <w:sz w:val="28"/>
        </w:rPr>
        <w:t>解析：本题考察招标文件实质性内容知识点。实质性内容指直接影响投标决策和合同签订的核心要素，B（评标标准）、C（合同条款）属于核心内容，A（投标人须知）虽为程序性要求但属于招标文件必要组成部分；D投标保证金金额属于非实质性内容（可根据项目调整或作为非强制项），故正确答案为D。</w:t>
      </w:r>
    </w:p>
    <w:p w14:paraId="163BC778"/>
    <w:p w14:paraId="59C5A861">
      <w:r>
        <w:rPr>
          <w:rFonts w:ascii="方正仿宋" w:hAnsi="方正仿宋" w:eastAsia="方正仿宋"/>
          <w:b w:val="0"/>
          <w:sz w:val="28"/>
        </w:rPr>
        <w:t>157. 工程建设项目招标代理机构资格等级不包括以下哪项？</w:t>
      </w:r>
      <w:r>
        <w:rPr>
          <w:rFonts w:ascii="方正仿宋" w:hAnsi="方正仿宋" w:eastAsia="方正仿宋"/>
          <w:b w:val="0"/>
          <w:sz w:val="28"/>
        </w:rPr>
        <w:br w:type="textWrapping"/>
      </w:r>
      <w:r>
        <w:rPr>
          <w:rFonts w:ascii="方正仿宋" w:hAnsi="方正仿宋" w:eastAsia="方正仿宋"/>
          <w:b w:val="0"/>
          <w:sz w:val="28"/>
        </w:rPr>
        <w:t>A. 甲级</w:t>
      </w:r>
      <w:r>
        <w:rPr>
          <w:rFonts w:ascii="方正仿宋" w:hAnsi="方正仿宋" w:eastAsia="方正仿宋"/>
          <w:b w:val="0"/>
          <w:sz w:val="28"/>
        </w:rPr>
        <w:br w:type="textWrapping"/>
      </w:r>
      <w:r>
        <w:rPr>
          <w:rFonts w:ascii="方正仿宋" w:hAnsi="方正仿宋" w:eastAsia="方正仿宋"/>
          <w:b w:val="0"/>
          <w:sz w:val="28"/>
        </w:rPr>
        <w:t>B. 乙级</w:t>
      </w:r>
      <w:r>
        <w:rPr>
          <w:rFonts w:ascii="方正仿宋" w:hAnsi="方正仿宋" w:eastAsia="方正仿宋"/>
          <w:b w:val="0"/>
          <w:sz w:val="28"/>
        </w:rPr>
        <w:br w:type="textWrapping"/>
      </w:r>
      <w:r>
        <w:rPr>
          <w:rFonts w:ascii="方正仿宋" w:hAnsi="方正仿宋" w:eastAsia="方正仿宋"/>
          <w:b w:val="0"/>
          <w:sz w:val="28"/>
        </w:rPr>
        <w:t>C. 丙级</w:t>
      </w:r>
      <w:r>
        <w:rPr>
          <w:rFonts w:ascii="方正仿宋" w:hAnsi="方正仿宋" w:eastAsia="方正仿宋"/>
          <w:b w:val="0"/>
          <w:sz w:val="28"/>
        </w:rPr>
        <w:br w:type="textWrapping"/>
      </w:r>
      <w:r>
        <w:rPr>
          <w:rFonts w:ascii="方正仿宋" w:hAnsi="方正仿宋" w:eastAsia="方正仿宋"/>
          <w:b w:val="0"/>
          <w:sz w:val="28"/>
        </w:rPr>
        <w:t>D. 暂定级</w:t>
      </w:r>
    </w:p>
    <w:p w14:paraId="18E5A8BD">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工程建设项目招标代理机构资格等级知识点。根据《工程建设项目招标代理机构资格认定办法》，招标代理机构资格分为甲级、乙级，部分地区过渡期曾设暂定级，但无丙级。因此C选项“丙级”为错误答案。</w:t>
      </w:r>
    </w:p>
    <w:p w14:paraId="10ECAE6E"/>
    <w:p w14:paraId="4E7CBBB9">
      <w:r>
        <w:rPr>
          <w:rFonts w:ascii="方正仿宋" w:hAnsi="方正仿宋" w:eastAsia="方正仿宋"/>
          <w:b w:val="0"/>
          <w:sz w:val="28"/>
        </w:rPr>
        <w:t>158. 根据《招标投标法实施条例》，依法必须进行招标的项目，自招标文件开始发出之日起至投标人提交投标文件截止之日止，最短不得少于（）日？</w:t>
      </w:r>
      <w:r>
        <w:rPr>
          <w:rFonts w:ascii="方正仿宋" w:hAnsi="方正仿宋" w:eastAsia="方正仿宋"/>
          <w:b w:val="0"/>
          <w:sz w:val="28"/>
        </w:rPr>
        <w:br w:type="textWrapping"/>
      </w:r>
      <w:r>
        <w:rPr>
          <w:rFonts w:ascii="方正仿宋" w:hAnsi="方正仿宋" w:eastAsia="方正仿宋"/>
          <w:b w:val="0"/>
          <w:sz w:val="28"/>
        </w:rPr>
        <w:t>A. 5</w:t>
      </w:r>
      <w:r>
        <w:rPr>
          <w:rFonts w:ascii="方正仿宋" w:hAnsi="方正仿宋" w:eastAsia="方正仿宋"/>
          <w:b w:val="0"/>
          <w:sz w:val="28"/>
        </w:rPr>
        <w:br w:type="textWrapping"/>
      </w:r>
      <w:r>
        <w:rPr>
          <w:rFonts w:ascii="方正仿宋" w:hAnsi="方正仿宋" w:eastAsia="方正仿宋"/>
          <w:b w:val="0"/>
          <w:sz w:val="28"/>
        </w:rPr>
        <w:t>B. 10</w:t>
      </w:r>
      <w:r>
        <w:rPr>
          <w:rFonts w:ascii="方正仿宋" w:hAnsi="方正仿宋" w:eastAsia="方正仿宋"/>
          <w:b w:val="0"/>
          <w:sz w:val="28"/>
        </w:rPr>
        <w:br w:type="textWrapping"/>
      </w:r>
      <w:r>
        <w:rPr>
          <w:rFonts w:ascii="方正仿宋" w:hAnsi="方正仿宋" w:eastAsia="方正仿宋"/>
          <w:b w:val="0"/>
          <w:sz w:val="28"/>
        </w:rPr>
        <w:t>C. 15</w:t>
      </w:r>
      <w:r>
        <w:rPr>
          <w:rFonts w:ascii="方正仿宋" w:hAnsi="方正仿宋" w:eastAsia="方正仿宋"/>
          <w:b w:val="0"/>
          <w:sz w:val="28"/>
        </w:rPr>
        <w:br w:type="textWrapping"/>
      </w:r>
      <w:r>
        <w:rPr>
          <w:rFonts w:ascii="方正仿宋" w:hAnsi="方正仿宋" w:eastAsia="方正仿宋"/>
          <w:b w:val="0"/>
          <w:sz w:val="28"/>
        </w:rPr>
        <w:t>D. 20</w:t>
      </w:r>
    </w:p>
    <w:p w14:paraId="2755DE59">
      <w:r>
        <w:rPr>
          <w:rFonts w:ascii="方正仿宋" w:hAnsi="方正仿宋" w:eastAsia="方正仿宋"/>
          <w:b/>
          <w:sz w:val="28"/>
        </w:rPr>
        <w:t>【答案】</w:t>
      </w:r>
      <w:r>
        <w:rPr>
          <w:rFonts w:ascii="方正仿宋" w:hAnsi="方正仿宋" w:eastAsia="方正仿宋"/>
          <w:b w:val="0"/>
          <w:sz w:val="28"/>
        </w:rPr>
        <w:t>：D</w:t>
      </w:r>
      <w:r>
        <w:rPr>
          <w:rFonts w:ascii="方正仿宋" w:hAnsi="方正仿宋" w:eastAsia="方正仿宋"/>
          <w:b w:val="0"/>
          <w:sz w:val="28"/>
        </w:rPr>
        <w:br w:type="textWrapping"/>
      </w:r>
      <w:r>
        <w:rPr>
          <w:rFonts w:ascii="方正仿宋" w:hAnsi="方正仿宋" w:eastAsia="方正仿宋"/>
          <w:b w:val="0"/>
          <w:sz w:val="28"/>
        </w:rPr>
        <w:t>解析：本题考察招标文件发售与投标截止时间的法定要求。根据《招标投标法实施条例》第十六条规定：“招标人应当确定投标人编制投标文件所需要的合理时间；但是，依法必须进行招标的项目，自招标文件开始发出之日起至投标人提交投标文件截止之日止，最短不得少于二十日。”选项A（5日）、B（10日）、C（15日）均低于法定最低时限要求，而选项D（20日）符合法规规定。</w:t>
      </w:r>
    </w:p>
    <w:p w14:paraId="2783A5D8"/>
    <w:p w14:paraId="71852CD3">
      <w:r>
        <w:rPr>
          <w:rFonts w:ascii="方正仿宋" w:hAnsi="方正仿宋" w:eastAsia="方正仿宋"/>
          <w:b w:val="0"/>
          <w:sz w:val="28"/>
        </w:rPr>
        <w:t>159. 根据《招标投标法实施条例》，自招标文件开始发出之日起至投标人提交投标文件截止之日止，最短不得少于多少日？</w:t>
      </w:r>
      <w:r>
        <w:rPr>
          <w:rFonts w:ascii="方正仿宋" w:hAnsi="方正仿宋" w:eastAsia="方正仿宋"/>
          <w:b w:val="0"/>
          <w:sz w:val="28"/>
        </w:rPr>
        <w:br w:type="textWrapping"/>
      </w:r>
      <w:r>
        <w:rPr>
          <w:rFonts w:ascii="方正仿宋" w:hAnsi="方正仿宋" w:eastAsia="方正仿宋"/>
          <w:b w:val="0"/>
          <w:sz w:val="28"/>
        </w:rPr>
        <w:t>A. 10日</w:t>
      </w:r>
      <w:r>
        <w:rPr>
          <w:rFonts w:ascii="方正仿宋" w:hAnsi="方正仿宋" w:eastAsia="方正仿宋"/>
          <w:b w:val="0"/>
          <w:sz w:val="28"/>
        </w:rPr>
        <w:br w:type="textWrapping"/>
      </w:r>
      <w:r>
        <w:rPr>
          <w:rFonts w:ascii="方正仿宋" w:hAnsi="方正仿宋" w:eastAsia="方正仿宋"/>
          <w:b w:val="0"/>
          <w:sz w:val="28"/>
        </w:rPr>
        <w:t>B. 15日</w:t>
      </w:r>
      <w:r>
        <w:rPr>
          <w:rFonts w:ascii="方正仿宋" w:hAnsi="方正仿宋" w:eastAsia="方正仿宋"/>
          <w:b w:val="0"/>
          <w:sz w:val="28"/>
        </w:rPr>
        <w:br w:type="textWrapping"/>
      </w:r>
      <w:r>
        <w:rPr>
          <w:rFonts w:ascii="方正仿宋" w:hAnsi="方正仿宋" w:eastAsia="方正仿宋"/>
          <w:b w:val="0"/>
          <w:sz w:val="28"/>
        </w:rPr>
        <w:t>C. 20日</w:t>
      </w:r>
      <w:r>
        <w:rPr>
          <w:rFonts w:ascii="方正仿宋" w:hAnsi="方正仿宋" w:eastAsia="方正仿宋"/>
          <w:b w:val="0"/>
          <w:sz w:val="28"/>
        </w:rPr>
        <w:br w:type="textWrapping"/>
      </w:r>
      <w:r>
        <w:rPr>
          <w:rFonts w:ascii="方正仿宋" w:hAnsi="方正仿宋" w:eastAsia="方正仿宋"/>
          <w:b w:val="0"/>
          <w:sz w:val="28"/>
        </w:rPr>
        <w:t>D. 30日</w:t>
      </w:r>
    </w:p>
    <w:p w14:paraId="06EB812E">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投标截止时间的法定要求。《招标投标法实施条例》第十六条明确规定，自招标文件开始发出之日起至投标人提交投标文件截止之日止，最短不得少于20日。A选项10日、B选项15日均过短，D选项30日为一般项目公开招标的合理期限，但非法定最短期限。</w:t>
      </w:r>
    </w:p>
    <w:p w14:paraId="437B353D"/>
    <w:p w14:paraId="72496E98">
      <w:r>
        <w:rPr>
          <w:rFonts w:ascii="方正仿宋" w:hAnsi="方正仿宋" w:eastAsia="方正仿宋"/>
          <w:b w:val="0"/>
          <w:sz w:val="28"/>
        </w:rPr>
        <w:t>160. 关于依法必须招标项目的评标委员会组建，下列说法正确的是？</w:t>
      </w:r>
      <w:r>
        <w:rPr>
          <w:rFonts w:ascii="方正仿宋" w:hAnsi="方正仿宋" w:eastAsia="方正仿宋"/>
          <w:b w:val="0"/>
          <w:sz w:val="28"/>
        </w:rPr>
        <w:br w:type="textWrapping"/>
      </w:r>
      <w:r>
        <w:rPr>
          <w:rFonts w:ascii="方正仿宋" w:hAnsi="方正仿宋" w:eastAsia="方正仿宋"/>
          <w:b w:val="0"/>
          <w:sz w:val="28"/>
        </w:rPr>
        <w:t>A. 评标委员会成员人数为四人以上单数</w:t>
      </w:r>
      <w:r>
        <w:rPr>
          <w:rFonts w:ascii="方正仿宋" w:hAnsi="方正仿宋" w:eastAsia="方正仿宋"/>
          <w:b w:val="0"/>
          <w:sz w:val="28"/>
        </w:rPr>
        <w:br w:type="textWrapping"/>
      </w:r>
      <w:r>
        <w:rPr>
          <w:rFonts w:ascii="方正仿宋" w:hAnsi="方正仿宋" w:eastAsia="方正仿宋"/>
          <w:b w:val="0"/>
          <w:sz w:val="28"/>
        </w:rPr>
        <w:t>B. 技术、经济等方面专家不得少于成员总数的三分之二</w:t>
      </w:r>
      <w:r>
        <w:rPr>
          <w:rFonts w:ascii="方正仿宋" w:hAnsi="方正仿宋" w:eastAsia="方正仿宋"/>
          <w:b w:val="0"/>
          <w:sz w:val="28"/>
        </w:rPr>
        <w:br w:type="textWrapping"/>
      </w:r>
      <w:r>
        <w:rPr>
          <w:rFonts w:ascii="方正仿宋" w:hAnsi="方正仿宋" w:eastAsia="方正仿宋"/>
          <w:b w:val="0"/>
          <w:sz w:val="28"/>
        </w:rPr>
        <w:t>C. 专家可由招标人直接指定，无需从专家库抽取</w:t>
      </w:r>
      <w:r>
        <w:rPr>
          <w:rFonts w:ascii="方正仿宋" w:hAnsi="方正仿宋" w:eastAsia="方正仿宋"/>
          <w:b w:val="0"/>
          <w:sz w:val="28"/>
        </w:rPr>
        <w:br w:type="textWrapping"/>
      </w:r>
      <w:r>
        <w:rPr>
          <w:rFonts w:ascii="方正仿宋" w:hAnsi="方正仿宋" w:eastAsia="方正仿宋"/>
          <w:b w:val="0"/>
          <w:sz w:val="28"/>
        </w:rPr>
        <w:t>D. 评标委员会成员名单在中标结果确定后可提前公示</w:t>
      </w:r>
    </w:p>
    <w:p w14:paraId="4C6BEFB3">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评标委员会组建规范。根据《招标投标法》，依法必须招标的项目，评标委员会由招标人代表和有关技术、经济等方面的专家组成，成员人数为五人以上单数（故A错误），其中技术、经济等方面的专家不得少于成员总数的三分之二（B正确）。专家应当从国务院有关部门或者省、自治区、直辖市人民政府有关部门提供的专家名册或者招标代理机构的专家库内的相关专业的专家名单中确定，任何单位和个人不得指定专家（C错误）；评标委员会成员名单在中标结果确定前应当保密（D错误）。</w:t>
      </w:r>
    </w:p>
    <w:p w14:paraId="7F302AE4"/>
    <w:p w14:paraId="76598FF5">
      <w:r>
        <w:rPr>
          <w:rFonts w:ascii="方正仿宋" w:hAnsi="方正仿宋" w:eastAsia="方正仿宋"/>
          <w:b w:val="0"/>
          <w:sz w:val="28"/>
        </w:rPr>
        <w:t>161. 根据《招标投标法实施条例》，招标文件的发售期不得少于几日？</w:t>
      </w:r>
      <w:r>
        <w:rPr>
          <w:rFonts w:ascii="方正仿宋" w:hAnsi="方正仿宋" w:eastAsia="方正仿宋"/>
          <w:b w:val="0"/>
          <w:sz w:val="28"/>
        </w:rPr>
        <w:br w:type="textWrapping"/>
      </w:r>
      <w:r>
        <w:rPr>
          <w:rFonts w:ascii="方正仿宋" w:hAnsi="方正仿宋" w:eastAsia="方正仿宋"/>
          <w:b w:val="0"/>
          <w:sz w:val="28"/>
        </w:rPr>
        <w:t>A. 3日</w:t>
      </w:r>
      <w:r>
        <w:rPr>
          <w:rFonts w:ascii="方正仿宋" w:hAnsi="方正仿宋" w:eastAsia="方正仿宋"/>
          <w:b w:val="0"/>
          <w:sz w:val="28"/>
        </w:rPr>
        <w:br w:type="textWrapping"/>
      </w:r>
      <w:r>
        <w:rPr>
          <w:rFonts w:ascii="方正仿宋" w:hAnsi="方正仿宋" w:eastAsia="方正仿宋"/>
          <w:b w:val="0"/>
          <w:sz w:val="28"/>
        </w:rPr>
        <w:t>B. 5日</w:t>
      </w:r>
      <w:r>
        <w:rPr>
          <w:rFonts w:ascii="方正仿宋" w:hAnsi="方正仿宋" w:eastAsia="方正仿宋"/>
          <w:b w:val="0"/>
          <w:sz w:val="28"/>
        </w:rPr>
        <w:br w:type="textWrapping"/>
      </w:r>
      <w:r>
        <w:rPr>
          <w:rFonts w:ascii="方正仿宋" w:hAnsi="方正仿宋" w:eastAsia="方正仿宋"/>
          <w:b w:val="0"/>
          <w:sz w:val="28"/>
        </w:rPr>
        <w:t>C. 7日</w:t>
      </w:r>
      <w:r>
        <w:rPr>
          <w:rFonts w:ascii="方正仿宋" w:hAnsi="方正仿宋" w:eastAsia="方正仿宋"/>
          <w:b w:val="0"/>
          <w:sz w:val="28"/>
        </w:rPr>
        <w:br w:type="textWrapping"/>
      </w:r>
      <w:r>
        <w:rPr>
          <w:rFonts w:ascii="方正仿宋" w:hAnsi="方正仿宋" w:eastAsia="方正仿宋"/>
          <w:b w:val="0"/>
          <w:sz w:val="28"/>
        </w:rPr>
        <w:t>D. 10日</w:t>
      </w:r>
    </w:p>
    <w:p w14:paraId="23A49AF9">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文件发售期的法定时限知识点。根据《招标投标法实施条例》第十六条规定，招标人应当按照资格预审公告、招标公告或者投标邀请书规定的时间、地点发售资格预审文件或者招标文件，资格预审文件或者招标文件的发售期不得少于5日。A选项3日不符合法定时限，常见于投标保证金有效期等其他期限；C选项7日一般适用于技术标澄清或异议提出期限；D选项10日超过法定最长发售期，故正确答案为B。</w:t>
      </w:r>
    </w:p>
    <w:p w14:paraId="172A0B9B"/>
    <w:p w14:paraId="216D6433">
      <w:r>
        <w:rPr>
          <w:rFonts w:ascii="方正仿宋" w:hAnsi="方正仿宋" w:eastAsia="方正仿宋"/>
          <w:b w:val="0"/>
          <w:sz w:val="28"/>
        </w:rPr>
        <w:t>162. 下列关于公开招标与邀请招标的主要区别，表述正确的是？</w:t>
      </w:r>
      <w:r>
        <w:rPr>
          <w:rFonts w:ascii="方正仿宋" w:hAnsi="方正仿宋" w:eastAsia="方正仿宋"/>
          <w:b w:val="0"/>
          <w:sz w:val="28"/>
        </w:rPr>
        <w:br w:type="textWrapping"/>
      </w:r>
      <w:r>
        <w:rPr>
          <w:rFonts w:ascii="方正仿宋" w:hAnsi="方正仿宋" w:eastAsia="方正仿宋"/>
          <w:b w:val="0"/>
          <w:sz w:val="28"/>
        </w:rPr>
        <w:t>A. 公开招标仅适用于大型基础设施项目</w:t>
      </w:r>
      <w:r>
        <w:rPr>
          <w:rFonts w:ascii="方正仿宋" w:hAnsi="方正仿宋" w:eastAsia="方正仿宋"/>
          <w:b w:val="0"/>
          <w:sz w:val="28"/>
        </w:rPr>
        <w:br w:type="textWrapping"/>
      </w:r>
      <w:r>
        <w:rPr>
          <w:rFonts w:ascii="方正仿宋" w:hAnsi="方正仿宋" w:eastAsia="方正仿宋"/>
          <w:b w:val="0"/>
          <w:sz w:val="28"/>
        </w:rPr>
        <w:t>B. 邀请招标的潜在投标人数量不受限制</w:t>
      </w:r>
      <w:r>
        <w:rPr>
          <w:rFonts w:ascii="方正仿宋" w:hAnsi="方正仿宋" w:eastAsia="方正仿宋"/>
          <w:b w:val="0"/>
          <w:sz w:val="28"/>
        </w:rPr>
        <w:br w:type="textWrapping"/>
      </w:r>
      <w:r>
        <w:rPr>
          <w:rFonts w:ascii="方正仿宋" w:hAnsi="方正仿宋" w:eastAsia="方正仿宋"/>
          <w:b w:val="0"/>
          <w:sz w:val="28"/>
        </w:rPr>
        <w:t>C. 公开招标向不特定对象发出招标邀请，邀请招标向3个以上特定对象发出邀请</w:t>
      </w:r>
      <w:r>
        <w:rPr>
          <w:rFonts w:ascii="方正仿宋" w:hAnsi="方正仿宋" w:eastAsia="方正仿宋"/>
          <w:b w:val="0"/>
          <w:sz w:val="28"/>
        </w:rPr>
        <w:br w:type="textWrapping"/>
      </w:r>
      <w:r>
        <w:rPr>
          <w:rFonts w:ascii="方正仿宋" w:hAnsi="方正仿宋" w:eastAsia="方正仿宋"/>
          <w:b w:val="0"/>
          <w:sz w:val="28"/>
        </w:rPr>
        <w:t>D. 邀请招标无需发布招标公告，公开招标必须发布</w:t>
      </w:r>
    </w:p>
    <w:p w14:paraId="7406E905">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方式的核心区别知识点。公开招标的核心是向“不特定”法人/组织发出招标公告，邀请招标是向“3个以上特定”法人/组织发出投标邀请书。A选项错误，公开招标适用于所有需强制招标的项目（规模达标或法定必须招标）；B选项错误，邀请招标的潜在投标人需为“特定且不少于3个”；D选项错误，邀请招标虽可简化流程，但仍需发出投标邀请书，公开招标必须发布招标公告，此选项混淆了两者的公告要求。</w:t>
      </w:r>
    </w:p>
    <w:p w14:paraId="6DFD5555"/>
    <w:p w14:paraId="387B25DE">
      <w:r>
        <w:rPr>
          <w:rFonts w:ascii="方正仿宋" w:hAnsi="方正仿宋" w:eastAsia="方正仿宋"/>
          <w:b w:val="0"/>
          <w:sz w:val="28"/>
        </w:rPr>
        <w:t>163. 关于投标保证金，下列表述正确的是？</w:t>
      </w:r>
      <w:r>
        <w:rPr>
          <w:rFonts w:ascii="方正仿宋" w:hAnsi="方正仿宋" w:eastAsia="方正仿宋"/>
          <w:b w:val="0"/>
          <w:sz w:val="28"/>
        </w:rPr>
        <w:br w:type="textWrapping"/>
      </w:r>
      <w:r>
        <w:rPr>
          <w:rFonts w:ascii="方正仿宋" w:hAnsi="方正仿宋" w:eastAsia="方正仿宋"/>
          <w:b w:val="0"/>
          <w:sz w:val="28"/>
        </w:rPr>
        <w:t>A. 投标保证金的金额不得超过项目估算价的2%，且最高不超过80万元</w:t>
      </w:r>
      <w:r>
        <w:rPr>
          <w:rFonts w:ascii="方正仿宋" w:hAnsi="方正仿宋" w:eastAsia="方正仿宋"/>
          <w:b w:val="0"/>
          <w:sz w:val="28"/>
        </w:rPr>
        <w:br w:type="textWrapping"/>
      </w:r>
      <w:r>
        <w:rPr>
          <w:rFonts w:ascii="方正仿宋" w:hAnsi="方正仿宋" w:eastAsia="方正仿宋"/>
          <w:b w:val="0"/>
          <w:sz w:val="28"/>
        </w:rPr>
        <w:t>B. 投标保证金的金额不得超过项目估算价的3%，且最高不超过100万元</w:t>
      </w:r>
      <w:r>
        <w:rPr>
          <w:rFonts w:ascii="方正仿宋" w:hAnsi="方正仿宋" w:eastAsia="方正仿宋"/>
          <w:b w:val="0"/>
          <w:sz w:val="28"/>
        </w:rPr>
        <w:br w:type="textWrapping"/>
      </w:r>
      <w:r>
        <w:rPr>
          <w:rFonts w:ascii="方正仿宋" w:hAnsi="方正仿宋" w:eastAsia="方正仿宋"/>
          <w:b w:val="0"/>
          <w:sz w:val="28"/>
        </w:rPr>
        <w:t>C. 投标保证金的金额必须等于项目估算价的5%，且无最高限额</w:t>
      </w:r>
      <w:r>
        <w:rPr>
          <w:rFonts w:ascii="方正仿宋" w:hAnsi="方正仿宋" w:eastAsia="方正仿宋"/>
          <w:b w:val="0"/>
          <w:sz w:val="28"/>
        </w:rPr>
        <w:br w:type="textWrapping"/>
      </w:r>
      <w:r>
        <w:rPr>
          <w:rFonts w:ascii="方正仿宋" w:hAnsi="方正仿宋" w:eastAsia="方正仿宋"/>
          <w:b w:val="0"/>
          <w:sz w:val="28"/>
        </w:rPr>
        <w:t>D. 投标保证金的金额不得超过项目估算价的10%，由招标人自主决定</w:t>
      </w:r>
    </w:p>
    <w:p w14:paraId="4BBD180B">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投标保证金的金额限制。根据《招标投标法实施条例》，投标保证金一般不得超过项目估算价的2%，且最高不超过80万元（A正确）。B选项中3%的比例和100万元上限错误；C选项中5%的固定比例和无上限错误；D选项中10%的比例和招标人自主决定错误，保证金金额有法定限制。</w:t>
      </w:r>
    </w:p>
    <w:p w14:paraId="237B6C25"/>
    <w:p w14:paraId="223F901E">
      <w:r>
        <w:rPr>
          <w:rFonts w:ascii="方正仿宋" w:hAnsi="方正仿宋" w:eastAsia="方正仿宋"/>
          <w:b w:val="0"/>
          <w:sz w:val="28"/>
        </w:rPr>
        <w:t>164. 招标文件中不得包含的内容是？</w:t>
      </w:r>
      <w:r>
        <w:rPr>
          <w:rFonts w:ascii="方正仿宋" w:hAnsi="方正仿宋" w:eastAsia="方正仿宋"/>
          <w:b w:val="0"/>
          <w:sz w:val="28"/>
        </w:rPr>
        <w:br w:type="textWrapping"/>
      </w:r>
      <w:r>
        <w:rPr>
          <w:rFonts w:ascii="方正仿宋" w:hAnsi="方正仿宋" w:eastAsia="方正仿宋"/>
          <w:b w:val="0"/>
          <w:sz w:val="28"/>
        </w:rPr>
        <w:t>A. 明确的招标项目技术规格和标准</w:t>
      </w:r>
      <w:r>
        <w:rPr>
          <w:rFonts w:ascii="方正仿宋" w:hAnsi="方正仿宋" w:eastAsia="方正仿宋"/>
          <w:b w:val="0"/>
          <w:sz w:val="28"/>
        </w:rPr>
        <w:br w:type="textWrapping"/>
      </w:r>
      <w:r>
        <w:rPr>
          <w:rFonts w:ascii="方正仿宋" w:hAnsi="方正仿宋" w:eastAsia="方正仿宋"/>
          <w:b w:val="0"/>
          <w:sz w:val="28"/>
        </w:rPr>
        <w:t>B. 要求潜在投标人提供额外资质证明文件</w:t>
      </w:r>
      <w:r>
        <w:rPr>
          <w:rFonts w:ascii="方正仿宋" w:hAnsi="方正仿宋" w:eastAsia="方正仿宋"/>
          <w:b w:val="0"/>
          <w:sz w:val="28"/>
        </w:rPr>
        <w:br w:type="textWrapping"/>
      </w:r>
      <w:r>
        <w:rPr>
          <w:rFonts w:ascii="方正仿宋" w:hAnsi="方正仿宋" w:eastAsia="方正仿宋"/>
          <w:b w:val="0"/>
          <w:sz w:val="28"/>
        </w:rPr>
        <w:t>C. 含有倾向或排斥潜在投标人的其他内容</w:t>
      </w:r>
      <w:r>
        <w:rPr>
          <w:rFonts w:ascii="方正仿宋" w:hAnsi="方正仿宋" w:eastAsia="方正仿宋"/>
          <w:b w:val="0"/>
          <w:sz w:val="28"/>
        </w:rPr>
        <w:br w:type="textWrapping"/>
      </w:r>
      <w:r>
        <w:rPr>
          <w:rFonts w:ascii="方正仿宋" w:hAnsi="方正仿宋" w:eastAsia="方正仿宋"/>
          <w:b w:val="0"/>
          <w:sz w:val="28"/>
        </w:rPr>
        <w:t>D. 依法必须进行招标项目的实质性要求</w:t>
      </w:r>
    </w:p>
    <w:p w14:paraId="0DA27FA9">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文件编制的合规性知识点。根据《招标投标法》第二十条，招标文件不得要求或者标明特定的生产供应者，也不得含有倾向或者排斥潜在投标人的其他内容。正确答案为C，A、D选项是招标文件应包含的合法内容；B选项错误在于“额外”资质证明文件可能构成排斥性要求，但若为法定资质则可要求，因此核心错误点为C选项的“倾向或排斥”表述。</w:t>
      </w:r>
    </w:p>
    <w:p w14:paraId="3FBFF9E5"/>
    <w:p w14:paraId="29F380C2">
      <w:r>
        <w:rPr>
          <w:rFonts w:ascii="方正仿宋" w:hAnsi="方正仿宋" w:eastAsia="方正仿宋"/>
          <w:b w:val="0"/>
          <w:sz w:val="28"/>
        </w:rPr>
        <w:t>165. 依法必须进行招标的项目，评标委员会成员中技术、经济等方面专家人数不得少于成员总数的比例是？</w:t>
      </w:r>
      <w:r>
        <w:rPr>
          <w:rFonts w:ascii="方正仿宋" w:hAnsi="方正仿宋" w:eastAsia="方正仿宋"/>
          <w:b w:val="0"/>
          <w:sz w:val="28"/>
        </w:rPr>
        <w:br w:type="textWrapping"/>
      </w:r>
      <w:r>
        <w:rPr>
          <w:rFonts w:ascii="方正仿宋" w:hAnsi="方正仿宋" w:eastAsia="方正仿宋"/>
          <w:b w:val="0"/>
          <w:sz w:val="28"/>
        </w:rPr>
        <w:t>A. 三分之一</w:t>
      </w:r>
      <w:r>
        <w:rPr>
          <w:rFonts w:ascii="方正仿宋" w:hAnsi="方正仿宋" w:eastAsia="方正仿宋"/>
          <w:b w:val="0"/>
          <w:sz w:val="28"/>
        </w:rPr>
        <w:br w:type="textWrapping"/>
      </w:r>
      <w:r>
        <w:rPr>
          <w:rFonts w:ascii="方正仿宋" w:hAnsi="方正仿宋" w:eastAsia="方正仿宋"/>
          <w:b w:val="0"/>
          <w:sz w:val="28"/>
        </w:rPr>
        <w:t>B. 二分之一</w:t>
      </w:r>
      <w:r>
        <w:rPr>
          <w:rFonts w:ascii="方正仿宋" w:hAnsi="方正仿宋" w:eastAsia="方正仿宋"/>
          <w:b w:val="0"/>
          <w:sz w:val="28"/>
        </w:rPr>
        <w:br w:type="textWrapping"/>
      </w:r>
      <w:r>
        <w:rPr>
          <w:rFonts w:ascii="方正仿宋" w:hAnsi="方正仿宋" w:eastAsia="方正仿宋"/>
          <w:b w:val="0"/>
          <w:sz w:val="28"/>
        </w:rPr>
        <w:t>C. 三分之二</w:t>
      </w:r>
      <w:r>
        <w:rPr>
          <w:rFonts w:ascii="方正仿宋" w:hAnsi="方正仿宋" w:eastAsia="方正仿宋"/>
          <w:b w:val="0"/>
          <w:sz w:val="28"/>
        </w:rPr>
        <w:br w:type="textWrapping"/>
      </w:r>
      <w:r>
        <w:rPr>
          <w:rFonts w:ascii="方正仿宋" w:hAnsi="方正仿宋" w:eastAsia="方正仿宋"/>
          <w:b w:val="0"/>
          <w:sz w:val="28"/>
        </w:rPr>
        <w:t>D. 四分之三</w:t>
      </w:r>
    </w:p>
    <w:p w14:paraId="65D847E5">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评标委员会专家构成要求。正确答案为C，依据《招标投标法》，依法必须招标项目的评标委员会成员中，技术、经济等方面专家不得少于成员总数的三分之二，以确保评标专业性。A（三分之一）、B（二分之一）比例过低，无法保障专业评审；D（四分之三）比例过高，不符合法定规定。</w:t>
      </w:r>
    </w:p>
    <w:p w14:paraId="6A763DDC"/>
    <w:p w14:paraId="03F25916">
      <w:r>
        <w:rPr>
          <w:rFonts w:ascii="方正仿宋" w:hAnsi="方正仿宋" w:eastAsia="方正仿宋"/>
          <w:b w:val="0"/>
          <w:sz w:val="28"/>
        </w:rPr>
        <w:t>166. 评标委员会成员中，技术、经济等方面专家的人数占比不得低于成员总数的多少？</w:t>
      </w:r>
      <w:r>
        <w:rPr>
          <w:rFonts w:ascii="方正仿宋" w:hAnsi="方正仿宋" w:eastAsia="方正仿宋"/>
          <w:b w:val="0"/>
          <w:sz w:val="28"/>
        </w:rPr>
        <w:br w:type="textWrapping"/>
      </w:r>
      <w:r>
        <w:rPr>
          <w:rFonts w:ascii="方正仿宋" w:hAnsi="方正仿宋" w:eastAsia="方正仿宋"/>
          <w:b w:val="0"/>
          <w:sz w:val="28"/>
        </w:rPr>
        <w:t>A.1/2</w:t>
      </w:r>
      <w:r>
        <w:rPr>
          <w:rFonts w:ascii="方正仿宋" w:hAnsi="方正仿宋" w:eastAsia="方正仿宋"/>
          <w:b w:val="0"/>
          <w:sz w:val="28"/>
        </w:rPr>
        <w:br w:type="textWrapping"/>
      </w:r>
      <w:r>
        <w:rPr>
          <w:rFonts w:ascii="方正仿宋" w:hAnsi="方正仿宋" w:eastAsia="方正仿宋"/>
          <w:b w:val="0"/>
          <w:sz w:val="28"/>
        </w:rPr>
        <w:t>B.2/3</w:t>
      </w:r>
      <w:r>
        <w:rPr>
          <w:rFonts w:ascii="方正仿宋" w:hAnsi="方正仿宋" w:eastAsia="方正仿宋"/>
          <w:b w:val="0"/>
          <w:sz w:val="28"/>
        </w:rPr>
        <w:br w:type="textWrapping"/>
      </w:r>
      <w:r>
        <w:rPr>
          <w:rFonts w:ascii="方正仿宋" w:hAnsi="方正仿宋" w:eastAsia="方正仿宋"/>
          <w:b w:val="0"/>
          <w:sz w:val="28"/>
        </w:rPr>
        <w:t>C.3/4</w:t>
      </w:r>
      <w:r>
        <w:rPr>
          <w:rFonts w:ascii="方正仿宋" w:hAnsi="方正仿宋" w:eastAsia="方正仿宋"/>
          <w:b w:val="0"/>
          <w:sz w:val="28"/>
        </w:rPr>
        <w:br w:type="textWrapping"/>
      </w:r>
      <w:r>
        <w:rPr>
          <w:rFonts w:ascii="方正仿宋" w:hAnsi="方正仿宋" w:eastAsia="方正仿宋"/>
          <w:b w:val="0"/>
          <w:sz w:val="28"/>
        </w:rPr>
        <w:t>D.4/5</w:t>
      </w:r>
    </w:p>
    <w:p w14:paraId="05256B19">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评标委员会的专家构成。根据《招标投标法》第三十七条，评标委员会由招标人代表和技术、经济等方面专家组成，其中技术、经济等方面专家不得少于成员总数的2/3（B正确）。A、C、D选项均为错误比例。</w:t>
      </w:r>
    </w:p>
    <w:p w14:paraId="2719934A"/>
    <w:p w14:paraId="6F33FB99">
      <w:r>
        <w:rPr>
          <w:rFonts w:ascii="方正仿宋" w:hAnsi="方正仿宋" w:eastAsia="方正仿宋"/>
          <w:b w:val="0"/>
          <w:sz w:val="28"/>
        </w:rPr>
        <w:t>167. 下列关于招标代理机构的说法，正确的是（）。</w:t>
      </w:r>
      <w:r>
        <w:rPr>
          <w:rFonts w:ascii="方正仿宋" w:hAnsi="方正仿宋" w:eastAsia="方正仿宋"/>
          <w:b w:val="0"/>
          <w:sz w:val="28"/>
        </w:rPr>
        <w:br w:type="textWrapping"/>
      </w:r>
      <w:r>
        <w:rPr>
          <w:rFonts w:ascii="方正仿宋" w:hAnsi="方正仿宋" w:eastAsia="方正仿宋"/>
          <w:b w:val="0"/>
          <w:sz w:val="28"/>
        </w:rPr>
        <w:t>A. 招标代理机构可以为所代理的招标项目的投标人提供咨询服务</w:t>
      </w:r>
      <w:r>
        <w:rPr>
          <w:rFonts w:ascii="方正仿宋" w:hAnsi="方正仿宋" w:eastAsia="方正仿宋"/>
          <w:b w:val="0"/>
          <w:sz w:val="28"/>
        </w:rPr>
        <w:br w:type="textWrapping"/>
      </w:r>
      <w:r>
        <w:rPr>
          <w:rFonts w:ascii="方正仿宋" w:hAnsi="方正仿宋" w:eastAsia="方正仿宋"/>
          <w:b w:val="0"/>
          <w:sz w:val="28"/>
        </w:rPr>
        <w:t>B. 招标代理机构与行政机关存在隶属关系的，其代理行为有效</w:t>
      </w:r>
      <w:r>
        <w:rPr>
          <w:rFonts w:ascii="方正仿宋" w:hAnsi="方正仿宋" w:eastAsia="方正仿宋"/>
          <w:b w:val="0"/>
          <w:sz w:val="28"/>
        </w:rPr>
        <w:br w:type="textWrapping"/>
      </w:r>
      <w:r>
        <w:rPr>
          <w:rFonts w:ascii="方正仿宋" w:hAnsi="方正仿宋" w:eastAsia="方正仿宋"/>
          <w:b w:val="0"/>
          <w:sz w:val="28"/>
        </w:rPr>
        <w:t>C. 招标代理机构必须具备甲级资质才能代理所有项目</w:t>
      </w:r>
      <w:r>
        <w:rPr>
          <w:rFonts w:ascii="方正仿宋" w:hAnsi="方正仿宋" w:eastAsia="方正仿宋"/>
          <w:b w:val="0"/>
          <w:sz w:val="28"/>
        </w:rPr>
        <w:br w:type="textWrapping"/>
      </w:r>
      <w:r>
        <w:rPr>
          <w:rFonts w:ascii="方正仿宋" w:hAnsi="方正仿宋" w:eastAsia="方正仿宋"/>
          <w:b w:val="0"/>
          <w:sz w:val="28"/>
        </w:rPr>
        <w:t>D. 招标代理机构不得与行政机关存在隶属关系</w:t>
      </w:r>
    </w:p>
    <w:p w14:paraId="5F68BAEB">
      <w:r>
        <w:rPr>
          <w:rFonts w:ascii="方正仿宋" w:hAnsi="方正仿宋" w:eastAsia="方正仿宋"/>
          <w:b/>
          <w:sz w:val="28"/>
        </w:rPr>
        <w:t>【答案】</w:t>
      </w:r>
      <w:r>
        <w:rPr>
          <w:rFonts w:ascii="方正仿宋" w:hAnsi="方正仿宋" w:eastAsia="方正仿宋"/>
          <w:b w:val="0"/>
          <w:sz w:val="28"/>
        </w:rPr>
        <w:t>：D</w:t>
      </w:r>
      <w:r>
        <w:rPr>
          <w:rFonts w:ascii="方正仿宋" w:hAnsi="方正仿宋" w:eastAsia="方正仿宋"/>
          <w:b w:val="0"/>
          <w:sz w:val="28"/>
        </w:rPr>
        <w:br w:type="textWrapping"/>
      </w:r>
      <w:r>
        <w:rPr>
          <w:rFonts w:ascii="方正仿宋" w:hAnsi="方正仿宋" w:eastAsia="方正仿宋"/>
          <w:b w:val="0"/>
          <w:sz w:val="28"/>
        </w:rPr>
        <w:t>解析：本题考察招标代理机构的基本行为规范。根据《招标投标法》第十四条，招标代理机构与行政机关和其他国家机关不得存在隶属关系或者其他利益关系，故D选项正确。A选项错误，招标代理机构不得为所代理的招标项目的投标人提供咨询；B选项错误，存在隶属关系的代理行为无效；C选项错误，招标代理机构资质等级仅针对特定项目范围，并非所有项目均需甲级资质。</w:t>
      </w:r>
    </w:p>
    <w:p w14:paraId="7C28655E"/>
    <w:p w14:paraId="6A82DA4B">
      <w:r>
        <w:rPr>
          <w:rFonts w:ascii="方正仿宋" w:hAnsi="方正仿宋" w:eastAsia="方正仿宋"/>
          <w:b w:val="0"/>
          <w:sz w:val="28"/>
        </w:rPr>
        <w:t>168. 关于投标保证金的表述，下列哪项符合《招标投标法实施条例》规定？</w:t>
      </w:r>
      <w:r>
        <w:rPr>
          <w:rFonts w:ascii="方正仿宋" w:hAnsi="方正仿宋" w:eastAsia="方正仿宋"/>
          <w:b w:val="0"/>
          <w:sz w:val="28"/>
        </w:rPr>
        <w:br w:type="textWrapping"/>
      </w:r>
      <w:r>
        <w:rPr>
          <w:rFonts w:ascii="方正仿宋" w:hAnsi="方正仿宋" w:eastAsia="方正仿宋"/>
          <w:b w:val="0"/>
          <w:sz w:val="28"/>
        </w:rPr>
        <w:t>A. 投标保证金不得超过项目估算价的3%</w:t>
      </w:r>
      <w:r>
        <w:rPr>
          <w:rFonts w:ascii="方正仿宋" w:hAnsi="方正仿宋" w:eastAsia="方正仿宋"/>
          <w:b w:val="0"/>
          <w:sz w:val="28"/>
        </w:rPr>
        <w:br w:type="textWrapping"/>
      </w:r>
      <w:r>
        <w:rPr>
          <w:rFonts w:ascii="方正仿宋" w:hAnsi="方正仿宋" w:eastAsia="方正仿宋"/>
          <w:b w:val="0"/>
          <w:sz w:val="28"/>
        </w:rPr>
        <w:t>B. 投标保证金有效期应当与投标有效期一致</w:t>
      </w:r>
      <w:r>
        <w:rPr>
          <w:rFonts w:ascii="方正仿宋" w:hAnsi="方正仿宋" w:eastAsia="方正仿宋"/>
          <w:b w:val="0"/>
          <w:sz w:val="28"/>
        </w:rPr>
        <w:br w:type="textWrapping"/>
      </w:r>
      <w:r>
        <w:rPr>
          <w:rFonts w:ascii="方正仿宋" w:hAnsi="方正仿宋" w:eastAsia="方正仿宋"/>
          <w:b w:val="0"/>
          <w:sz w:val="28"/>
        </w:rPr>
        <w:t>C. 投标保证金只能以现金形式提交</w:t>
      </w:r>
      <w:r>
        <w:rPr>
          <w:rFonts w:ascii="方正仿宋" w:hAnsi="方正仿宋" w:eastAsia="方正仿宋"/>
          <w:b w:val="0"/>
          <w:sz w:val="28"/>
        </w:rPr>
        <w:br w:type="textWrapping"/>
      </w:r>
      <w:r>
        <w:rPr>
          <w:rFonts w:ascii="方正仿宋" w:hAnsi="方正仿宋" w:eastAsia="方正仿宋"/>
          <w:b w:val="0"/>
          <w:sz w:val="28"/>
        </w:rPr>
        <w:t>D. 投标保证金提交时间必须在投标截止日后</w:t>
      </w:r>
    </w:p>
    <w:p w14:paraId="1153C0EA">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投标保证金核心规范。根据《招标投标法实施条例》第二十六条：投标保证金有效期应当与投标有效期一致，故B正确。A错误（投标保证金不得超过项目估算价的2%）；C错误（可采用银行保函、支票等非现金形式）；D错误（应在投标截止时间前提交）。</w:t>
      </w:r>
    </w:p>
    <w:p w14:paraId="06ECF043"/>
    <w:p w14:paraId="3D803EA9">
      <w:r>
        <w:rPr>
          <w:rFonts w:ascii="方正仿宋" w:hAnsi="方正仿宋" w:eastAsia="方正仿宋"/>
          <w:b w:val="0"/>
          <w:sz w:val="28"/>
        </w:rPr>
        <w:t>169. 招标文件中，明确规定投标人资格条件、评标标准和方法等核心评审依据的部分是？</w:t>
      </w:r>
      <w:r>
        <w:rPr>
          <w:rFonts w:ascii="方正仿宋" w:hAnsi="方正仿宋" w:eastAsia="方正仿宋"/>
          <w:b w:val="0"/>
          <w:sz w:val="28"/>
        </w:rPr>
        <w:br w:type="textWrapping"/>
      </w:r>
      <w:r>
        <w:rPr>
          <w:rFonts w:ascii="方正仿宋" w:hAnsi="方正仿宋" w:eastAsia="方正仿宋"/>
          <w:b w:val="0"/>
          <w:sz w:val="28"/>
        </w:rPr>
        <w:t>A. 投标人须知</w:t>
      </w:r>
      <w:r>
        <w:rPr>
          <w:rFonts w:ascii="方正仿宋" w:hAnsi="方正仿宋" w:eastAsia="方正仿宋"/>
          <w:b w:val="0"/>
          <w:sz w:val="28"/>
        </w:rPr>
        <w:br w:type="textWrapping"/>
      </w:r>
      <w:r>
        <w:rPr>
          <w:rFonts w:ascii="方正仿宋" w:hAnsi="方正仿宋" w:eastAsia="方正仿宋"/>
          <w:b w:val="0"/>
          <w:sz w:val="28"/>
        </w:rPr>
        <w:t>B. 评标办法</w:t>
      </w:r>
      <w:r>
        <w:rPr>
          <w:rFonts w:ascii="方正仿宋" w:hAnsi="方正仿宋" w:eastAsia="方正仿宋"/>
          <w:b w:val="0"/>
          <w:sz w:val="28"/>
        </w:rPr>
        <w:br w:type="textWrapping"/>
      </w:r>
      <w:r>
        <w:rPr>
          <w:rFonts w:ascii="方正仿宋" w:hAnsi="方正仿宋" w:eastAsia="方正仿宋"/>
          <w:b w:val="0"/>
          <w:sz w:val="28"/>
        </w:rPr>
        <w:t>C. 技术标准和要求</w:t>
      </w:r>
      <w:r>
        <w:rPr>
          <w:rFonts w:ascii="方正仿宋" w:hAnsi="方正仿宋" w:eastAsia="方正仿宋"/>
          <w:b w:val="0"/>
          <w:sz w:val="28"/>
        </w:rPr>
        <w:br w:type="textWrapping"/>
      </w:r>
      <w:r>
        <w:rPr>
          <w:rFonts w:ascii="方正仿宋" w:hAnsi="方正仿宋" w:eastAsia="方正仿宋"/>
          <w:b w:val="0"/>
          <w:sz w:val="28"/>
        </w:rPr>
        <w:t>D. 合同条款及格式</w:t>
      </w:r>
    </w:p>
    <w:p w14:paraId="73E7902D">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文件核心内容。A选项“投标人须知”主要告知投标流程和注意事项；C选项“技术标准和要求”是项目技术参数，为投标技术依据而非评审标准；D选项“合同条款”是中标后签订合同的依据；B选项“评标办法”明确了评审规则，是决定投标是否合格的核心评审依据。因此，正确答案为B。</w:t>
      </w:r>
    </w:p>
    <w:p w14:paraId="39F75C04"/>
    <w:p w14:paraId="6ACB5E86">
      <w:r>
        <w:rPr>
          <w:rFonts w:ascii="方正仿宋" w:hAnsi="方正仿宋" w:eastAsia="方正仿宋"/>
          <w:b w:val="0"/>
          <w:sz w:val="28"/>
        </w:rPr>
        <w:t>170. 招标代理服务收费的依据是？</w:t>
      </w:r>
      <w:r>
        <w:rPr>
          <w:rFonts w:ascii="方正仿宋" w:hAnsi="方正仿宋" w:eastAsia="方正仿宋"/>
          <w:b w:val="0"/>
          <w:sz w:val="28"/>
        </w:rPr>
        <w:br w:type="textWrapping"/>
      </w:r>
      <w:r>
        <w:rPr>
          <w:rFonts w:ascii="方正仿宋" w:hAnsi="方正仿宋" w:eastAsia="方正仿宋"/>
          <w:b w:val="0"/>
          <w:sz w:val="28"/>
        </w:rPr>
        <w:t>A. 完全由市场调节价自主定价</w:t>
      </w:r>
      <w:r>
        <w:rPr>
          <w:rFonts w:ascii="方正仿宋" w:hAnsi="方正仿宋" w:eastAsia="方正仿宋"/>
          <w:b w:val="0"/>
          <w:sz w:val="28"/>
        </w:rPr>
        <w:br w:type="textWrapping"/>
      </w:r>
      <w:r>
        <w:rPr>
          <w:rFonts w:ascii="方正仿宋" w:hAnsi="方正仿宋" w:eastAsia="方正仿宋"/>
          <w:b w:val="0"/>
          <w:sz w:val="28"/>
        </w:rPr>
        <w:t>B. 实行政府指导价，在规定标准内协商确定</w:t>
      </w:r>
      <w:r>
        <w:rPr>
          <w:rFonts w:ascii="方正仿宋" w:hAnsi="方正仿宋" w:eastAsia="方正仿宋"/>
          <w:b w:val="0"/>
          <w:sz w:val="28"/>
        </w:rPr>
        <w:br w:type="textWrapping"/>
      </w:r>
      <w:r>
        <w:rPr>
          <w:rFonts w:ascii="方正仿宋" w:hAnsi="方正仿宋" w:eastAsia="方正仿宋"/>
          <w:b w:val="0"/>
          <w:sz w:val="28"/>
        </w:rPr>
        <w:t>C. 由招标代理机构与投标人协商确定</w:t>
      </w:r>
      <w:r>
        <w:rPr>
          <w:rFonts w:ascii="方正仿宋" w:hAnsi="方正仿宋" w:eastAsia="方正仿宋"/>
          <w:b w:val="0"/>
          <w:sz w:val="28"/>
        </w:rPr>
        <w:br w:type="textWrapping"/>
      </w:r>
      <w:r>
        <w:rPr>
          <w:rFonts w:ascii="方正仿宋" w:hAnsi="方正仿宋" w:eastAsia="方正仿宋"/>
          <w:b w:val="0"/>
          <w:sz w:val="28"/>
        </w:rPr>
        <w:t>D. 由评标委员会根据项目规模确定</w:t>
      </w:r>
    </w:p>
    <w:p w14:paraId="6FA709FC">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代理服务收费管理规定。根据《国家发展改革委关于进一步放开建设项目专业服务价格的通知》，招标代理服务收费实行**政府指导价**，由招标代理机构在规定的收费标准内与招标人协商确定具体费用。选项A（市场调节价）、C（与投标人协商）、D（评标委员会确定）均不符合法规规定。</w:t>
      </w:r>
    </w:p>
    <w:p w14:paraId="68CD41E2"/>
    <w:p w14:paraId="642D2409">
      <w:r>
        <w:rPr>
          <w:rFonts w:ascii="方正仿宋" w:hAnsi="方正仿宋" w:eastAsia="方正仿宋"/>
          <w:b w:val="0"/>
          <w:sz w:val="28"/>
        </w:rPr>
        <w:t>171. 根据《招标投标法》，下列哪项属于招标文件必须包含的内容？</w:t>
      </w:r>
      <w:r>
        <w:rPr>
          <w:rFonts w:ascii="方正仿宋" w:hAnsi="方正仿宋" w:eastAsia="方正仿宋"/>
          <w:b w:val="0"/>
          <w:sz w:val="28"/>
        </w:rPr>
        <w:br w:type="textWrapping"/>
      </w:r>
      <w:r>
        <w:rPr>
          <w:rFonts w:ascii="方正仿宋" w:hAnsi="方正仿宋" w:eastAsia="方正仿宋"/>
          <w:b w:val="0"/>
          <w:sz w:val="28"/>
        </w:rPr>
        <w:t>A. 招标项目的技术要求</w:t>
      </w:r>
      <w:r>
        <w:rPr>
          <w:rFonts w:ascii="方正仿宋" w:hAnsi="方正仿宋" w:eastAsia="方正仿宋"/>
          <w:b w:val="0"/>
          <w:sz w:val="28"/>
        </w:rPr>
        <w:br w:type="textWrapping"/>
      </w:r>
      <w:r>
        <w:rPr>
          <w:rFonts w:ascii="方正仿宋" w:hAnsi="方正仿宋" w:eastAsia="方正仿宋"/>
          <w:b w:val="0"/>
          <w:sz w:val="28"/>
        </w:rPr>
        <w:t>B. 评标委员会成员名单</w:t>
      </w:r>
      <w:r>
        <w:rPr>
          <w:rFonts w:ascii="方正仿宋" w:hAnsi="方正仿宋" w:eastAsia="方正仿宋"/>
          <w:b w:val="0"/>
          <w:sz w:val="28"/>
        </w:rPr>
        <w:br w:type="textWrapping"/>
      </w:r>
      <w:r>
        <w:rPr>
          <w:rFonts w:ascii="方正仿宋" w:hAnsi="方正仿宋" w:eastAsia="方正仿宋"/>
          <w:b w:val="0"/>
          <w:sz w:val="28"/>
        </w:rPr>
        <w:t>C. 中标通知书的格式文本</w:t>
      </w:r>
      <w:r>
        <w:rPr>
          <w:rFonts w:ascii="方正仿宋" w:hAnsi="方正仿宋" w:eastAsia="方正仿宋"/>
          <w:b w:val="0"/>
          <w:sz w:val="28"/>
        </w:rPr>
        <w:br w:type="textWrapping"/>
      </w:r>
      <w:r>
        <w:rPr>
          <w:rFonts w:ascii="方正仿宋" w:hAnsi="方正仿宋" w:eastAsia="方正仿宋"/>
          <w:b w:val="0"/>
          <w:sz w:val="28"/>
        </w:rPr>
        <w:t>D. 招标项目的最高投标限价计算方式</w:t>
      </w:r>
    </w:p>
    <w:p w14:paraId="3605B68D">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招标文件组成要素知识点。根据《招标投标法》第十九条，招标文件应当包括招标项目的技术要求、对投标人资格审查的标准、投标报价要求和评标标准等所有实质性要求和条件。选项A“招标项目的技术要求”属于法定必须包含的内容；选项B“评标委员会成员名单”在中标结果确定前属于保密信息，不得在招标文件中公开；选项C“中标通知书格式文本”是中标后由招标人发出的文件，非招标文件内容；选项D“最高投标限价计算方式”，根据《招标投标法实施条例》第二十七条，招标人设有最高投标限价的，应当在招标文件中明确最高投标限价或者最高投标限价的计算方法，未明确最高投标限价的，投标人无需计算。但题目问“必须包含”，D属于“设有最高限价时”才需包含，并非所有招标文件都必须包含，而A是所有招标文件均需包含的实质性要求，故正确。</w:t>
      </w:r>
    </w:p>
    <w:p w14:paraId="55D30157"/>
    <w:p w14:paraId="02D8D0FB">
      <w:r>
        <w:rPr>
          <w:rFonts w:ascii="方正仿宋" w:hAnsi="方正仿宋" w:eastAsia="方正仿宋"/>
          <w:b w:val="0"/>
          <w:sz w:val="28"/>
        </w:rPr>
        <w:t>172. 根据《招标投标法》，招标文件中必须包含的核心内容是？</w:t>
      </w:r>
      <w:r>
        <w:rPr>
          <w:rFonts w:ascii="方正仿宋" w:hAnsi="方正仿宋" w:eastAsia="方正仿宋"/>
          <w:b w:val="0"/>
          <w:sz w:val="28"/>
        </w:rPr>
        <w:br w:type="textWrapping"/>
      </w:r>
      <w:r>
        <w:rPr>
          <w:rFonts w:ascii="方正仿宋" w:hAnsi="方正仿宋" w:eastAsia="方正仿宋"/>
          <w:b w:val="0"/>
          <w:sz w:val="28"/>
        </w:rPr>
        <w:t>A. 招标项目的技术规格、数量、实施地点等实质性要求</w:t>
      </w:r>
      <w:r>
        <w:rPr>
          <w:rFonts w:ascii="方正仿宋" w:hAnsi="方正仿宋" w:eastAsia="方正仿宋"/>
          <w:b w:val="0"/>
          <w:sz w:val="28"/>
        </w:rPr>
        <w:br w:type="textWrapping"/>
      </w:r>
      <w:r>
        <w:rPr>
          <w:rFonts w:ascii="方正仿宋" w:hAnsi="方正仿宋" w:eastAsia="方正仿宋"/>
          <w:b w:val="0"/>
          <w:sz w:val="28"/>
        </w:rPr>
        <w:t>B. 评标委员会的组建名单</w:t>
      </w:r>
      <w:r>
        <w:rPr>
          <w:rFonts w:ascii="方正仿宋" w:hAnsi="方正仿宋" w:eastAsia="方正仿宋"/>
          <w:b w:val="0"/>
          <w:sz w:val="28"/>
        </w:rPr>
        <w:br w:type="textWrapping"/>
      </w:r>
      <w:r>
        <w:rPr>
          <w:rFonts w:ascii="方正仿宋" w:hAnsi="方正仿宋" w:eastAsia="方正仿宋"/>
          <w:b w:val="0"/>
          <w:sz w:val="28"/>
        </w:rPr>
        <w:t>C. 招标控制价（标底）</w:t>
      </w:r>
      <w:r>
        <w:rPr>
          <w:rFonts w:ascii="方正仿宋" w:hAnsi="方正仿宋" w:eastAsia="方正仿宋"/>
          <w:b w:val="0"/>
          <w:sz w:val="28"/>
        </w:rPr>
        <w:br w:type="textWrapping"/>
      </w:r>
      <w:r>
        <w:rPr>
          <w:rFonts w:ascii="方正仿宋" w:hAnsi="方正仿宋" w:eastAsia="方正仿宋"/>
          <w:b w:val="0"/>
          <w:sz w:val="28"/>
        </w:rPr>
        <w:t>D. 中标人的确定方法</w:t>
      </w:r>
    </w:p>
    <w:p w14:paraId="777354DE">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招标文件的核心内容。A选项正确，招标文件需明确招标项目的技术规格、数量、实施地点、时间等实质性要求，这是投标人编制投标文件的基础；B选项错误，评标委员会名单在开标前保密，不属于招标文件公开内容；C选项错误，标底并非所有项目必须包含（《招标投标法》未强制要求必须编制标底）；D选项错误，“中标人的确定方法”属于评标标准，虽需在招标文件中规定，但非核心内容，核心是项目本身的需求。</w:t>
      </w:r>
    </w:p>
    <w:p w14:paraId="780C68B9"/>
    <w:p w14:paraId="627CD483">
      <w:r>
        <w:rPr>
          <w:rFonts w:ascii="方正仿宋" w:hAnsi="方正仿宋" w:eastAsia="方正仿宋"/>
          <w:b w:val="0"/>
          <w:sz w:val="28"/>
        </w:rPr>
        <w:t>173. 关于投标人对招标文件提出异议的处理，下列说法正确的是（ ）。</w:t>
      </w:r>
      <w:r>
        <w:rPr>
          <w:rFonts w:ascii="方正仿宋" w:hAnsi="方正仿宋" w:eastAsia="方正仿宋"/>
          <w:b w:val="0"/>
          <w:sz w:val="28"/>
        </w:rPr>
        <w:br w:type="textWrapping"/>
      </w:r>
      <w:r>
        <w:rPr>
          <w:rFonts w:ascii="方正仿宋" w:hAnsi="方正仿宋" w:eastAsia="方正仿宋"/>
          <w:b w:val="0"/>
          <w:sz w:val="28"/>
        </w:rPr>
        <w:t>A. 投标人应在投标截止时间5日前提出书面异议</w:t>
      </w:r>
      <w:r>
        <w:rPr>
          <w:rFonts w:ascii="方正仿宋" w:hAnsi="方正仿宋" w:eastAsia="方正仿宋"/>
          <w:b w:val="0"/>
          <w:sz w:val="28"/>
        </w:rPr>
        <w:br w:type="textWrapping"/>
      </w:r>
      <w:r>
        <w:rPr>
          <w:rFonts w:ascii="方正仿宋" w:hAnsi="方正仿宋" w:eastAsia="方正仿宋"/>
          <w:b w:val="0"/>
          <w:sz w:val="28"/>
        </w:rPr>
        <w:t>B. 招标人应自收到异议之日起3日内作出答复</w:t>
      </w:r>
      <w:r>
        <w:rPr>
          <w:rFonts w:ascii="方正仿宋" w:hAnsi="方正仿宋" w:eastAsia="方正仿宋"/>
          <w:b w:val="0"/>
          <w:sz w:val="28"/>
        </w:rPr>
        <w:br w:type="textWrapping"/>
      </w:r>
      <w:r>
        <w:rPr>
          <w:rFonts w:ascii="方正仿宋" w:hAnsi="方正仿宋" w:eastAsia="方正仿宋"/>
          <w:b w:val="0"/>
          <w:sz w:val="28"/>
        </w:rPr>
        <w:t>C. 招标人答复前无需暂停招标投标活动</w:t>
      </w:r>
      <w:r>
        <w:rPr>
          <w:rFonts w:ascii="方正仿宋" w:hAnsi="方正仿宋" w:eastAsia="方正仿宋"/>
          <w:b w:val="0"/>
          <w:sz w:val="28"/>
        </w:rPr>
        <w:br w:type="textWrapping"/>
      </w:r>
      <w:r>
        <w:rPr>
          <w:rFonts w:ascii="方正仿宋" w:hAnsi="方正仿宋" w:eastAsia="方正仿宋"/>
          <w:b w:val="0"/>
          <w:sz w:val="28"/>
        </w:rPr>
        <w:t>D. 对答复不满意的投标人可直接向行政监督部门投诉</w:t>
      </w:r>
    </w:p>
    <w:p w14:paraId="28B13920">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异议处理程序。根据《招标投标法实施条例》第二十二条，投标人对招标文件有异议的，应在投标截止时间10日前提出（A项错误）；招标人应自收到异议之日起3日内答复（B项正确），答复前应当暂停招标投标活动（C项错误）；对答复不满意的，需先向招标人提出质疑，对质疑答复仍不满意且符合投诉条件的，方可向行政监督部门投诉（D项错误）。</w:t>
      </w:r>
    </w:p>
    <w:p w14:paraId="2E8F5B2C"/>
    <w:p w14:paraId="1443F341">
      <w:r>
        <w:rPr>
          <w:rFonts w:ascii="方正仿宋" w:hAnsi="方正仿宋" w:eastAsia="方正仿宋"/>
          <w:b w:val="0"/>
          <w:sz w:val="28"/>
        </w:rPr>
        <w:t>174. 依法必须招标的项目，评标委员会中技术、经济等方面专家人数不得低于成员总数的比例是？</w:t>
      </w:r>
      <w:r>
        <w:rPr>
          <w:rFonts w:ascii="方正仿宋" w:hAnsi="方正仿宋" w:eastAsia="方正仿宋"/>
          <w:b w:val="0"/>
          <w:sz w:val="28"/>
        </w:rPr>
        <w:br w:type="textWrapping"/>
      </w:r>
      <w:r>
        <w:rPr>
          <w:rFonts w:ascii="方正仿宋" w:hAnsi="方正仿宋" w:eastAsia="方正仿宋"/>
          <w:b w:val="0"/>
          <w:sz w:val="28"/>
        </w:rPr>
        <w:t>A. 1/3</w:t>
      </w:r>
      <w:r>
        <w:rPr>
          <w:rFonts w:ascii="方正仿宋" w:hAnsi="方正仿宋" w:eastAsia="方正仿宋"/>
          <w:b w:val="0"/>
          <w:sz w:val="28"/>
        </w:rPr>
        <w:br w:type="textWrapping"/>
      </w:r>
      <w:r>
        <w:rPr>
          <w:rFonts w:ascii="方正仿宋" w:hAnsi="方正仿宋" w:eastAsia="方正仿宋"/>
          <w:b w:val="0"/>
          <w:sz w:val="28"/>
        </w:rPr>
        <w:t>B. 1/2</w:t>
      </w:r>
      <w:r>
        <w:rPr>
          <w:rFonts w:ascii="方正仿宋" w:hAnsi="方正仿宋" w:eastAsia="方正仿宋"/>
          <w:b w:val="0"/>
          <w:sz w:val="28"/>
        </w:rPr>
        <w:br w:type="textWrapping"/>
      </w:r>
      <w:r>
        <w:rPr>
          <w:rFonts w:ascii="方正仿宋" w:hAnsi="方正仿宋" w:eastAsia="方正仿宋"/>
          <w:b w:val="0"/>
          <w:sz w:val="28"/>
        </w:rPr>
        <w:t>C. 2/3</w:t>
      </w:r>
      <w:r>
        <w:rPr>
          <w:rFonts w:ascii="方正仿宋" w:hAnsi="方正仿宋" w:eastAsia="方正仿宋"/>
          <w:b w:val="0"/>
          <w:sz w:val="28"/>
        </w:rPr>
        <w:br w:type="textWrapping"/>
      </w:r>
      <w:r>
        <w:rPr>
          <w:rFonts w:ascii="方正仿宋" w:hAnsi="方正仿宋" w:eastAsia="方正仿宋"/>
          <w:b w:val="0"/>
          <w:sz w:val="28"/>
        </w:rPr>
        <w:t>D. 3/4</w:t>
      </w:r>
    </w:p>
    <w:p w14:paraId="56C51383">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评标委员会组成规定。根据《招标投标法》第三十七条，评标委员会成员人数为5人以上单数，其中技术、经济等方面的专家不得少于成员总数的三分之二，以确保评标专业性和公正性。因此，正确答案为C。</w:t>
      </w:r>
    </w:p>
    <w:p w14:paraId="0D9926AF"/>
    <w:p w14:paraId="55444832">
      <w:r>
        <w:rPr>
          <w:rFonts w:ascii="方正仿宋" w:hAnsi="方正仿宋" w:eastAsia="方正仿宋"/>
          <w:b w:val="0"/>
          <w:sz w:val="28"/>
        </w:rPr>
        <w:t>175. 招标代理机构的下列行为中，符合法律法规规定的是？</w:t>
      </w:r>
      <w:r>
        <w:rPr>
          <w:rFonts w:ascii="方正仿宋" w:hAnsi="方正仿宋" w:eastAsia="方正仿宋"/>
          <w:b w:val="0"/>
          <w:sz w:val="28"/>
        </w:rPr>
        <w:br w:type="textWrapping"/>
      </w:r>
      <w:r>
        <w:rPr>
          <w:rFonts w:ascii="方正仿宋" w:hAnsi="方正仿宋" w:eastAsia="方正仿宋"/>
          <w:b w:val="0"/>
          <w:sz w:val="28"/>
        </w:rPr>
        <w:t>A. 暗示投标人修改投标文件关键内容以确保中标</w:t>
      </w:r>
      <w:r>
        <w:rPr>
          <w:rFonts w:ascii="方正仿宋" w:hAnsi="方正仿宋" w:eastAsia="方正仿宋"/>
          <w:b w:val="0"/>
          <w:sz w:val="28"/>
        </w:rPr>
        <w:br w:type="textWrapping"/>
      </w:r>
      <w:r>
        <w:rPr>
          <w:rFonts w:ascii="方正仿宋" w:hAnsi="方正仿宋" w:eastAsia="方正仿宋"/>
          <w:b w:val="0"/>
          <w:sz w:val="28"/>
        </w:rPr>
        <w:t>B. 与招标人串通操纵评标结果</w:t>
      </w:r>
      <w:r>
        <w:rPr>
          <w:rFonts w:ascii="方正仿宋" w:hAnsi="方正仿宋" w:eastAsia="方正仿宋"/>
          <w:b w:val="0"/>
          <w:sz w:val="28"/>
        </w:rPr>
        <w:br w:type="textWrapping"/>
      </w:r>
      <w:r>
        <w:rPr>
          <w:rFonts w:ascii="方正仿宋" w:hAnsi="方正仿宋" w:eastAsia="方正仿宋"/>
          <w:b w:val="0"/>
          <w:sz w:val="28"/>
        </w:rPr>
        <w:t>C. 按照招标文件规定客观组织开标、评标工作</w:t>
      </w:r>
      <w:r>
        <w:rPr>
          <w:rFonts w:ascii="方正仿宋" w:hAnsi="方正仿宋" w:eastAsia="方正仿宋"/>
          <w:b w:val="0"/>
          <w:sz w:val="28"/>
        </w:rPr>
        <w:br w:type="textWrapping"/>
      </w:r>
      <w:r>
        <w:rPr>
          <w:rFonts w:ascii="方正仿宋" w:hAnsi="方正仿宋" w:eastAsia="方正仿宋"/>
          <w:b w:val="0"/>
          <w:sz w:val="28"/>
        </w:rPr>
        <w:t>D. 泄露应当保密的评标委员会成员名单</w:t>
      </w:r>
    </w:p>
    <w:p w14:paraId="5CAA4A57">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C项正确，招标代理机构应在委托范围内客观公正履行职责。A项错误，暗示修改投标文件属于弄虚作假，违反《招标投标法》；B项错误，与招标人串通操纵评标结果属于严重违规；D项错误，泄露评标委员会成员名单等保密信息违反保密义务，可能导致废标或行政处罚。</w:t>
      </w:r>
    </w:p>
    <w:p w14:paraId="009CFF68"/>
    <w:p w14:paraId="47FA1B1F">
      <w:r>
        <w:rPr>
          <w:rFonts w:ascii="方正仿宋" w:hAnsi="方正仿宋" w:eastAsia="方正仿宋"/>
          <w:b w:val="0"/>
          <w:sz w:val="28"/>
        </w:rPr>
        <w:t>176. 投标人对资格预审文件有异议，应当在什么时间内向谁提出？</w:t>
      </w:r>
      <w:r>
        <w:rPr>
          <w:rFonts w:ascii="方正仿宋" w:hAnsi="方正仿宋" w:eastAsia="方正仿宋"/>
          <w:b w:val="0"/>
          <w:sz w:val="28"/>
        </w:rPr>
        <w:br w:type="textWrapping"/>
      </w:r>
      <w:r>
        <w:rPr>
          <w:rFonts w:ascii="方正仿宋" w:hAnsi="方正仿宋" w:eastAsia="方正仿宋"/>
          <w:b w:val="0"/>
          <w:sz w:val="28"/>
        </w:rPr>
        <w:t>A. 资格预审文件发售截止时间3日前，向招标人</w:t>
      </w:r>
      <w:r>
        <w:rPr>
          <w:rFonts w:ascii="方正仿宋" w:hAnsi="方正仿宋" w:eastAsia="方正仿宋"/>
          <w:b w:val="0"/>
          <w:sz w:val="28"/>
        </w:rPr>
        <w:br w:type="textWrapping"/>
      </w:r>
      <w:r>
        <w:rPr>
          <w:rFonts w:ascii="方正仿宋" w:hAnsi="方正仿宋" w:eastAsia="方正仿宋"/>
          <w:b w:val="0"/>
          <w:sz w:val="28"/>
        </w:rPr>
        <w:t>B. 资格预审文件发售截止时间5日前，向招标代理机构</w:t>
      </w:r>
      <w:r>
        <w:rPr>
          <w:rFonts w:ascii="方正仿宋" w:hAnsi="方正仿宋" w:eastAsia="方正仿宋"/>
          <w:b w:val="0"/>
          <w:sz w:val="28"/>
        </w:rPr>
        <w:br w:type="textWrapping"/>
      </w:r>
      <w:r>
        <w:rPr>
          <w:rFonts w:ascii="方正仿宋" w:hAnsi="方正仿宋" w:eastAsia="方正仿宋"/>
          <w:b w:val="0"/>
          <w:sz w:val="28"/>
        </w:rPr>
        <w:t>C. 提交资格预审申请文件截止时间2日前，向招标人</w:t>
      </w:r>
      <w:r>
        <w:rPr>
          <w:rFonts w:ascii="方正仿宋" w:hAnsi="方正仿宋" w:eastAsia="方正仿宋"/>
          <w:b w:val="0"/>
          <w:sz w:val="28"/>
        </w:rPr>
        <w:br w:type="textWrapping"/>
      </w:r>
      <w:r>
        <w:rPr>
          <w:rFonts w:ascii="方正仿宋" w:hAnsi="方正仿宋" w:eastAsia="方正仿宋"/>
          <w:b w:val="0"/>
          <w:sz w:val="28"/>
        </w:rPr>
        <w:t>D. 资格预审公告发布后3日内，向行政监督部门</w:t>
      </w:r>
    </w:p>
    <w:p w14:paraId="295E0319">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投标人对资格预审文件异议的提出要求。根据《招标投标法实施条例》第二十二条，潜在投标人对资格预审文件有异议的，应当在提交资格预审申请文件截止时间2日前提出；对招标人提出异议（或通过招标代理机构转达）。A选项时间和对象错误，B选项时间错误，D选项应向招标人提出而非行政监督部门，且时间不符，故正确答案为C。</w:t>
      </w:r>
    </w:p>
    <w:p w14:paraId="5BE498CE"/>
    <w:p w14:paraId="6F04399B">
      <w:r>
        <w:rPr>
          <w:rFonts w:ascii="方正仿宋" w:hAnsi="方正仿宋" w:eastAsia="方正仿宋"/>
          <w:b w:val="0"/>
          <w:sz w:val="28"/>
        </w:rPr>
        <w:t>177. 下列哪项不属于《标准设备采购招标文件》（2017年版）的组成部分？</w:t>
      </w:r>
      <w:r>
        <w:rPr>
          <w:rFonts w:ascii="方正仿宋" w:hAnsi="方正仿宋" w:eastAsia="方正仿宋"/>
          <w:b w:val="0"/>
          <w:sz w:val="28"/>
        </w:rPr>
        <w:br w:type="textWrapping"/>
      </w:r>
      <w:r>
        <w:rPr>
          <w:rFonts w:ascii="方正仿宋" w:hAnsi="方正仿宋" w:eastAsia="方正仿宋"/>
          <w:b w:val="0"/>
          <w:sz w:val="28"/>
        </w:rPr>
        <w:t>A. 投标人须知</w:t>
      </w:r>
      <w:r>
        <w:rPr>
          <w:rFonts w:ascii="方正仿宋" w:hAnsi="方正仿宋" w:eastAsia="方正仿宋"/>
          <w:b w:val="0"/>
          <w:sz w:val="28"/>
        </w:rPr>
        <w:br w:type="textWrapping"/>
      </w:r>
      <w:r>
        <w:rPr>
          <w:rFonts w:ascii="方正仿宋" w:hAnsi="方正仿宋" w:eastAsia="方正仿宋"/>
          <w:b w:val="0"/>
          <w:sz w:val="28"/>
        </w:rPr>
        <w:t>B. 评标办法</w:t>
      </w:r>
      <w:r>
        <w:rPr>
          <w:rFonts w:ascii="方正仿宋" w:hAnsi="方正仿宋" w:eastAsia="方正仿宋"/>
          <w:b w:val="0"/>
          <w:sz w:val="28"/>
        </w:rPr>
        <w:br w:type="textWrapping"/>
      </w:r>
      <w:r>
        <w:rPr>
          <w:rFonts w:ascii="方正仿宋" w:hAnsi="方正仿宋" w:eastAsia="方正仿宋"/>
          <w:b w:val="0"/>
          <w:sz w:val="28"/>
        </w:rPr>
        <w:t>C. 工程量清单</w:t>
      </w:r>
      <w:r>
        <w:rPr>
          <w:rFonts w:ascii="方正仿宋" w:hAnsi="方正仿宋" w:eastAsia="方正仿宋"/>
          <w:b w:val="0"/>
          <w:sz w:val="28"/>
        </w:rPr>
        <w:br w:type="textWrapping"/>
      </w:r>
      <w:r>
        <w:rPr>
          <w:rFonts w:ascii="方正仿宋" w:hAnsi="方正仿宋" w:eastAsia="方正仿宋"/>
          <w:b w:val="0"/>
          <w:sz w:val="28"/>
        </w:rPr>
        <w:t>D. 投标文件格式</w:t>
      </w:r>
    </w:p>
    <w:p w14:paraId="67E9E147">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文件组成知识点。《标准设备采购招标文件》（2017年版）主要包含投标人须知、评标办法、合同条款及格式、技术标准和要求、投标文件格式等核心内容；工程量清单通常为施工招标或工程总承包招标中的特定组成部分（设备采购一般采用供货范围清单），因此工程量清单不属于该标准文件组成部分，正确答案为C。</w:t>
      </w:r>
    </w:p>
    <w:p w14:paraId="653BAEFB"/>
    <w:p w14:paraId="2CC13769">
      <w:r>
        <w:rPr>
          <w:rFonts w:ascii="方正仿宋" w:hAnsi="方正仿宋" w:eastAsia="方正仿宋"/>
          <w:b w:val="0"/>
          <w:sz w:val="28"/>
        </w:rPr>
        <w:t>178. 根据《招标投标法实施条例》，招标文件的发售期不得少于几日？</w:t>
      </w:r>
      <w:r>
        <w:rPr>
          <w:rFonts w:ascii="方正仿宋" w:hAnsi="方正仿宋" w:eastAsia="方正仿宋"/>
          <w:b w:val="0"/>
          <w:sz w:val="28"/>
        </w:rPr>
        <w:br w:type="textWrapping"/>
      </w:r>
      <w:r>
        <w:rPr>
          <w:rFonts w:ascii="方正仿宋" w:hAnsi="方正仿宋" w:eastAsia="方正仿宋"/>
          <w:b w:val="0"/>
          <w:sz w:val="28"/>
        </w:rPr>
        <w:t>A. 3日</w:t>
      </w:r>
      <w:r>
        <w:rPr>
          <w:rFonts w:ascii="方正仿宋" w:hAnsi="方正仿宋" w:eastAsia="方正仿宋"/>
          <w:b w:val="0"/>
          <w:sz w:val="28"/>
        </w:rPr>
        <w:br w:type="textWrapping"/>
      </w:r>
      <w:r>
        <w:rPr>
          <w:rFonts w:ascii="方正仿宋" w:hAnsi="方正仿宋" w:eastAsia="方正仿宋"/>
          <w:b w:val="0"/>
          <w:sz w:val="28"/>
        </w:rPr>
        <w:t>B. 5日</w:t>
      </w:r>
      <w:r>
        <w:rPr>
          <w:rFonts w:ascii="方正仿宋" w:hAnsi="方正仿宋" w:eastAsia="方正仿宋"/>
          <w:b w:val="0"/>
          <w:sz w:val="28"/>
        </w:rPr>
        <w:br w:type="textWrapping"/>
      </w:r>
      <w:r>
        <w:rPr>
          <w:rFonts w:ascii="方正仿宋" w:hAnsi="方正仿宋" w:eastAsia="方正仿宋"/>
          <w:b w:val="0"/>
          <w:sz w:val="28"/>
        </w:rPr>
        <w:t>C. 7日</w:t>
      </w:r>
      <w:r>
        <w:rPr>
          <w:rFonts w:ascii="方正仿宋" w:hAnsi="方正仿宋" w:eastAsia="方正仿宋"/>
          <w:b w:val="0"/>
          <w:sz w:val="28"/>
        </w:rPr>
        <w:br w:type="textWrapping"/>
      </w:r>
      <w:r>
        <w:rPr>
          <w:rFonts w:ascii="方正仿宋" w:hAnsi="方正仿宋" w:eastAsia="方正仿宋"/>
          <w:b w:val="0"/>
          <w:sz w:val="28"/>
        </w:rPr>
        <w:t>D. 10日</w:t>
      </w:r>
    </w:p>
    <w:p w14:paraId="5BB58C5C">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文件发售期限知识点。根据《招标投标法实施条例》第十六条规定，招标人应当确定投标人编制投标文件所需要的合理时间；依法必须进行招标的项目，自招标文件开始发出之日起至投标人提交投标文件截止之日止，最短不得少于二十日。但招标文件的发售期（即自招标文件开始发售至停止发售的时间）不得少于5日。选项A（3日）时间过短，不符合法定最低要求；选项C（7日）、D（10日）虽满足要求，但非法定最低期限，题目问“不得少于几日”，应选法定最低5日。</w:t>
      </w:r>
    </w:p>
    <w:p w14:paraId="496E3A1A"/>
    <w:p w14:paraId="4ACBD0A7">
      <w:r>
        <w:rPr>
          <w:rFonts w:ascii="方正仿宋" w:hAnsi="方正仿宋" w:eastAsia="方正仿宋"/>
          <w:b w:val="0"/>
          <w:sz w:val="28"/>
        </w:rPr>
        <w:t>179. 某招标代理机构在代理政府投资项目招标过程中，与投标人串通损害招标人利益，根据《招标投标法》，该招标代理机构可能面临的行政处罚不包括以下哪项？</w:t>
      </w:r>
      <w:r>
        <w:rPr>
          <w:rFonts w:ascii="方正仿宋" w:hAnsi="方正仿宋" w:eastAsia="方正仿宋"/>
          <w:b w:val="0"/>
          <w:sz w:val="28"/>
        </w:rPr>
        <w:br w:type="textWrapping"/>
      </w:r>
      <w:r>
        <w:rPr>
          <w:rFonts w:ascii="方正仿宋" w:hAnsi="方正仿宋" w:eastAsia="方正仿宋"/>
          <w:b w:val="0"/>
          <w:sz w:val="28"/>
        </w:rPr>
        <w:t>A. 没收违法所得</w:t>
      </w:r>
      <w:r>
        <w:rPr>
          <w:rFonts w:ascii="方正仿宋" w:hAnsi="方正仿宋" w:eastAsia="方正仿宋"/>
          <w:b w:val="0"/>
          <w:sz w:val="28"/>
        </w:rPr>
        <w:br w:type="textWrapping"/>
      </w:r>
      <w:r>
        <w:rPr>
          <w:rFonts w:ascii="方正仿宋" w:hAnsi="方正仿宋" w:eastAsia="方正仿宋"/>
          <w:b w:val="0"/>
          <w:sz w:val="28"/>
        </w:rPr>
        <w:t>B. 处项目金额5‰以上10‰以下罚款</w:t>
      </w:r>
      <w:r>
        <w:rPr>
          <w:rFonts w:ascii="方正仿宋" w:hAnsi="方正仿宋" w:eastAsia="方正仿宋"/>
          <w:b w:val="0"/>
          <w:sz w:val="28"/>
        </w:rPr>
        <w:br w:type="textWrapping"/>
      </w:r>
      <w:r>
        <w:rPr>
          <w:rFonts w:ascii="方正仿宋" w:hAnsi="方正仿宋" w:eastAsia="方正仿宋"/>
          <w:b w:val="0"/>
          <w:sz w:val="28"/>
        </w:rPr>
        <w:t>C. 情节严重的，暂停直至取消招标代理资格</w:t>
      </w:r>
      <w:r>
        <w:rPr>
          <w:rFonts w:ascii="方正仿宋" w:hAnsi="方正仿宋" w:eastAsia="方正仿宋"/>
          <w:b w:val="0"/>
          <w:sz w:val="28"/>
        </w:rPr>
        <w:br w:type="textWrapping"/>
      </w:r>
      <w:r>
        <w:rPr>
          <w:rFonts w:ascii="方正仿宋" w:hAnsi="方正仿宋" w:eastAsia="方正仿宋"/>
          <w:b w:val="0"/>
          <w:sz w:val="28"/>
        </w:rPr>
        <w:t>D. 对直接责任人追究刑事责任</w:t>
      </w:r>
    </w:p>
    <w:p w14:paraId="31092F3B">
      <w:r>
        <w:rPr>
          <w:rFonts w:ascii="方正仿宋" w:hAnsi="方正仿宋" w:eastAsia="方正仿宋"/>
          <w:b/>
          <w:sz w:val="28"/>
        </w:rPr>
        <w:t>【答案】</w:t>
      </w:r>
      <w:r>
        <w:rPr>
          <w:rFonts w:ascii="方正仿宋" w:hAnsi="方正仿宋" w:eastAsia="方正仿宋"/>
          <w:b w:val="0"/>
          <w:sz w:val="28"/>
        </w:rPr>
        <w:t>：D</w:t>
      </w:r>
      <w:r>
        <w:rPr>
          <w:rFonts w:ascii="方正仿宋" w:hAnsi="方正仿宋" w:eastAsia="方正仿宋"/>
          <w:b w:val="0"/>
          <w:sz w:val="28"/>
        </w:rPr>
        <w:br w:type="textWrapping"/>
      </w:r>
      <w:r>
        <w:rPr>
          <w:rFonts w:ascii="方正仿宋" w:hAnsi="方正仿宋" w:eastAsia="方正仿宋"/>
          <w:b w:val="0"/>
          <w:sz w:val="28"/>
        </w:rPr>
        <w:t>解析：本题考察招标代理机构法律责任知识点。根据《招标投标法》，招标代理机构与投标人串通的，行政机关可处以没收违法所得（A正确）、处项目金额5‰-10‰罚款（B正确）、情节严重的暂停或取消代理资格（C正确）；“对直接责任人追究刑事责任”属于刑事处罚，应由司法机关依法追究，行政机关无权直接作出，因此D不属于行政处罚范围。正确答案为D。</w:t>
      </w:r>
    </w:p>
    <w:p w14:paraId="38880155"/>
    <w:p w14:paraId="1021EA82">
      <w:r>
        <w:rPr>
          <w:rFonts w:ascii="方正仿宋" w:hAnsi="方正仿宋" w:eastAsia="方正仿宋"/>
          <w:b w:val="0"/>
          <w:sz w:val="28"/>
        </w:rPr>
        <w:t>180. 根据《招标投标法实施条例》，依法必须进行招标的项目，自招标文件开始发出之日起至投标人提交投标文件截止之日止，最短不得少于（ ）日？</w:t>
      </w:r>
      <w:r>
        <w:rPr>
          <w:rFonts w:ascii="方正仿宋" w:hAnsi="方正仿宋" w:eastAsia="方正仿宋"/>
          <w:b w:val="0"/>
          <w:sz w:val="28"/>
        </w:rPr>
        <w:br w:type="textWrapping"/>
      </w:r>
      <w:r>
        <w:rPr>
          <w:rFonts w:ascii="方正仿宋" w:hAnsi="方正仿宋" w:eastAsia="方正仿宋"/>
          <w:b w:val="0"/>
          <w:sz w:val="28"/>
        </w:rPr>
        <w:t>A. 5日</w:t>
      </w:r>
      <w:r>
        <w:rPr>
          <w:rFonts w:ascii="方正仿宋" w:hAnsi="方正仿宋" w:eastAsia="方正仿宋"/>
          <w:b w:val="0"/>
          <w:sz w:val="28"/>
        </w:rPr>
        <w:br w:type="textWrapping"/>
      </w:r>
      <w:r>
        <w:rPr>
          <w:rFonts w:ascii="方正仿宋" w:hAnsi="方正仿宋" w:eastAsia="方正仿宋"/>
          <w:b w:val="0"/>
          <w:sz w:val="28"/>
        </w:rPr>
        <w:t>B. 10日</w:t>
      </w:r>
      <w:r>
        <w:rPr>
          <w:rFonts w:ascii="方正仿宋" w:hAnsi="方正仿宋" w:eastAsia="方正仿宋"/>
          <w:b w:val="0"/>
          <w:sz w:val="28"/>
        </w:rPr>
        <w:br w:type="textWrapping"/>
      </w:r>
      <w:r>
        <w:rPr>
          <w:rFonts w:ascii="方正仿宋" w:hAnsi="方正仿宋" w:eastAsia="方正仿宋"/>
          <w:b w:val="0"/>
          <w:sz w:val="28"/>
        </w:rPr>
        <w:t>C. 15日</w:t>
      </w:r>
      <w:r>
        <w:rPr>
          <w:rFonts w:ascii="方正仿宋" w:hAnsi="方正仿宋" w:eastAsia="方正仿宋"/>
          <w:b w:val="0"/>
          <w:sz w:val="28"/>
        </w:rPr>
        <w:br w:type="textWrapping"/>
      </w:r>
      <w:r>
        <w:rPr>
          <w:rFonts w:ascii="方正仿宋" w:hAnsi="方正仿宋" w:eastAsia="方正仿宋"/>
          <w:b w:val="0"/>
          <w:sz w:val="28"/>
        </w:rPr>
        <w:t>D. 20日</w:t>
      </w:r>
    </w:p>
    <w:p w14:paraId="567224F4">
      <w:r>
        <w:rPr>
          <w:rFonts w:ascii="方正仿宋" w:hAnsi="方正仿宋" w:eastAsia="方正仿宋"/>
          <w:b/>
          <w:sz w:val="28"/>
        </w:rPr>
        <w:t>【答案】</w:t>
      </w:r>
      <w:r>
        <w:rPr>
          <w:rFonts w:ascii="方正仿宋" w:hAnsi="方正仿宋" w:eastAsia="方正仿宋"/>
          <w:b w:val="0"/>
          <w:sz w:val="28"/>
        </w:rPr>
        <w:t>：D</w:t>
      </w:r>
      <w:r>
        <w:rPr>
          <w:rFonts w:ascii="方正仿宋" w:hAnsi="方正仿宋" w:eastAsia="方正仿宋"/>
          <w:b w:val="0"/>
          <w:sz w:val="28"/>
        </w:rPr>
        <w:br w:type="textWrapping"/>
      </w:r>
      <w:r>
        <w:rPr>
          <w:rFonts w:ascii="方正仿宋" w:hAnsi="方正仿宋" w:eastAsia="方正仿宋"/>
          <w:b w:val="0"/>
          <w:sz w:val="28"/>
        </w:rPr>
        <w:t>解析：本题考察招标文件发售至投标截止的时间要求。根据《招标投标法实施条例》第二十条，依法必须招标项目的招标文件发售至投标截止最短不得少于20日；A选项5日为资格预审文件发售至截止的最短时间；B、C选项非法定最短时间，故D正确。</w:t>
      </w:r>
    </w:p>
    <w:p w14:paraId="6B1D3C55"/>
    <w:p w14:paraId="72FBC1BD">
      <w:r>
        <w:rPr>
          <w:rFonts w:ascii="方正仿宋" w:hAnsi="方正仿宋" w:eastAsia="方正仿宋"/>
          <w:b w:val="0"/>
          <w:sz w:val="28"/>
        </w:rPr>
        <w:t>181. 根据《招标投标法》，招标代理机构应当具备的条件不包括以下哪项？</w:t>
      </w:r>
      <w:r>
        <w:rPr>
          <w:rFonts w:ascii="方正仿宋" w:hAnsi="方正仿宋" w:eastAsia="方正仿宋"/>
          <w:b w:val="0"/>
          <w:sz w:val="28"/>
        </w:rPr>
        <w:br w:type="textWrapping"/>
      </w:r>
      <w:r>
        <w:rPr>
          <w:rFonts w:ascii="方正仿宋" w:hAnsi="方正仿宋" w:eastAsia="方正仿宋"/>
          <w:b w:val="0"/>
          <w:sz w:val="28"/>
        </w:rPr>
        <w:t>A. 有从事招标代理业务的营业场所和相应资金</w:t>
      </w:r>
      <w:r>
        <w:rPr>
          <w:rFonts w:ascii="方正仿宋" w:hAnsi="方正仿宋" w:eastAsia="方正仿宋"/>
          <w:b w:val="0"/>
          <w:sz w:val="28"/>
        </w:rPr>
        <w:br w:type="textWrapping"/>
      </w:r>
      <w:r>
        <w:rPr>
          <w:rFonts w:ascii="方正仿宋" w:hAnsi="方正仿宋" w:eastAsia="方正仿宋"/>
          <w:b w:val="0"/>
          <w:sz w:val="28"/>
        </w:rPr>
        <w:t>B. 有能够编制招标文件和组织评标的相应专业力量</w:t>
      </w:r>
      <w:r>
        <w:rPr>
          <w:rFonts w:ascii="方正仿宋" w:hAnsi="方正仿宋" w:eastAsia="方正仿宋"/>
          <w:b w:val="0"/>
          <w:sz w:val="28"/>
        </w:rPr>
        <w:br w:type="textWrapping"/>
      </w:r>
      <w:r>
        <w:rPr>
          <w:rFonts w:ascii="方正仿宋" w:hAnsi="方正仿宋" w:eastAsia="方正仿宋"/>
          <w:b w:val="0"/>
          <w:sz w:val="28"/>
        </w:rPr>
        <w:t>C. 有符合法定条件的评标专家库</w:t>
      </w:r>
      <w:r>
        <w:rPr>
          <w:rFonts w:ascii="方正仿宋" w:hAnsi="方正仿宋" w:eastAsia="方正仿宋"/>
          <w:b w:val="0"/>
          <w:sz w:val="28"/>
        </w:rPr>
        <w:br w:type="textWrapping"/>
      </w:r>
      <w:r>
        <w:rPr>
          <w:rFonts w:ascii="方正仿宋" w:hAnsi="方正仿宋" w:eastAsia="方正仿宋"/>
          <w:b w:val="0"/>
          <w:sz w:val="28"/>
        </w:rPr>
        <w:t>D. 有一定数量的注册造价工程师、注册建造师等专业人员</w:t>
      </w:r>
    </w:p>
    <w:p w14:paraId="56E9CA2A">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代理机构的法定条件。根据《招标投标法》第十三条，招标代理机构应当具备的条件包括：（一）有从事招标代理业务的营业场所和相应资金；（二）有能够编制招标文件和组织评标的相应专业力量。选项D中注册造价工程师、注册建造师等专业人员属于“相应专业力量”的范畴，而评标专家库由政府部门或招标代理机构按规定从专家库中抽取，代理机构本身无需自行具备，因此C选项不属于必须具备的条件。</w:t>
      </w:r>
    </w:p>
    <w:p w14:paraId="5D0C38B3"/>
    <w:p w14:paraId="52666FA3">
      <w:r>
        <w:rPr>
          <w:rFonts w:ascii="方正仿宋" w:hAnsi="方正仿宋" w:eastAsia="方正仿宋"/>
          <w:b w:val="0"/>
          <w:sz w:val="28"/>
        </w:rPr>
        <w:t>182. 根据《必须招标的工程项目规定》，施工单项合同估算价在多少金额以上的，必须进行招标？</w:t>
      </w:r>
      <w:r>
        <w:rPr>
          <w:rFonts w:ascii="方正仿宋" w:hAnsi="方正仿宋" w:eastAsia="方正仿宋"/>
          <w:b w:val="0"/>
          <w:sz w:val="28"/>
        </w:rPr>
        <w:br w:type="textWrapping"/>
      </w:r>
      <w:r>
        <w:rPr>
          <w:rFonts w:ascii="方正仿宋" w:hAnsi="方正仿宋" w:eastAsia="方正仿宋"/>
          <w:b w:val="0"/>
          <w:sz w:val="28"/>
        </w:rPr>
        <w:t>A. 100万元人民币</w:t>
      </w:r>
      <w:r>
        <w:rPr>
          <w:rFonts w:ascii="方正仿宋" w:hAnsi="方正仿宋" w:eastAsia="方正仿宋"/>
          <w:b w:val="0"/>
          <w:sz w:val="28"/>
        </w:rPr>
        <w:br w:type="textWrapping"/>
      </w:r>
      <w:r>
        <w:rPr>
          <w:rFonts w:ascii="方正仿宋" w:hAnsi="方正仿宋" w:eastAsia="方正仿宋"/>
          <w:b w:val="0"/>
          <w:sz w:val="28"/>
        </w:rPr>
        <w:t>B. 200万元人民币</w:t>
      </w:r>
      <w:r>
        <w:rPr>
          <w:rFonts w:ascii="方正仿宋" w:hAnsi="方正仿宋" w:eastAsia="方正仿宋"/>
          <w:b w:val="0"/>
          <w:sz w:val="28"/>
        </w:rPr>
        <w:br w:type="textWrapping"/>
      </w:r>
      <w:r>
        <w:rPr>
          <w:rFonts w:ascii="方正仿宋" w:hAnsi="方正仿宋" w:eastAsia="方正仿宋"/>
          <w:b w:val="0"/>
          <w:sz w:val="28"/>
        </w:rPr>
        <w:t>C. 300万元人民币</w:t>
      </w:r>
      <w:r>
        <w:rPr>
          <w:rFonts w:ascii="方正仿宋" w:hAnsi="方正仿宋" w:eastAsia="方正仿宋"/>
          <w:b w:val="0"/>
          <w:sz w:val="28"/>
        </w:rPr>
        <w:br w:type="textWrapping"/>
      </w:r>
      <w:r>
        <w:rPr>
          <w:rFonts w:ascii="方正仿宋" w:hAnsi="方正仿宋" w:eastAsia="方正仿宋"/>
          <w:b w:val="0"/>
          <w:sz w:val="28"/>
        </w:rPr>
        <w:t>D. 400万元人民币</w:t>
      </w:r>
    </w:p>
    <w:p w14:paraId="5A46A028">
      <w:r>
        <w:rPr>
          <w:rFonts w:ascii="方正仿宋" w:hAnsi="方正仿宋" w:eastAsia="方正仿宋"/>
          <w:b/>
          <w:sz w:val="28"/>
        </w:rPr>
        <w:t>【答案】</w:t>
      </w:r>
      <w:r>
        <w:rPr>
          <w:rFonts w:ascii="方正仿宋" w:hAnsi="方正仿宋" w:eastAsia="方正仿宋"/>
          <w:b w:val="0"/>
          <w:sz w:val="28"/>
        </w:rPr>
        <w:t>：D</w:t>
      </w:r>
      <w:r>
        <w:rPr>
          <w:rFonts w:ascii="方正仿宋" w:hAnsi="方正仿宋" w:eastAsia="方正仿宋"/>
          <w:b w:val="0"/>
          <w:sz w:val="28"/>
        </w:rPr>
        <w:br w:type="textWrapping"/>
      </w:r>
      <w:r>
        <w:rPr>
          <w:rFonts w:ascii="方正仿宋" w:hAnsi="方正仿宋" w:eastAsia="方正仿宋"/>
          <w:b w:val="0"/>
          <w:sz w:val="28"/>
        </w:rPr>
        <w:t>解析：本题考察必须招标的项目规模标准。根据《必须招标的工程项目规定》，施工单项合同估算价**400万元人民币以上**的必须进行招标，A（100万）、B（200万）、C（300万）均低于法定标准，故D正确。</w:t>
      </w:r>
    </w:p>
    <w:p w14:paraId="67761311"/>
    <w:p w14:paraId="387F1995">
      <w:r>
        <w:rPr>
          <w:rFonts w:ascii="方正仿宋" w:hAnsi="方正仿宋" w:eastAsia="方正仿宋"/>
          <w:b w:val="0"/>
          <w:sz w:val="28"/>
        </w:rPr>
        <w:t>183. 招标文件的实质性要求和条件不包括（ ）。</w:t>
      </w:r>
      <w:r>
        <w:rPr>
          <w:rFonts w:ascii="方正仿宋" w:hAnsi="方正仿宋" w:eastAsia="方正仿宋"/>
          <w:b w:val="0"/>
          <w:sz w:val="28"/>
        </w:rPr>
        <w:br w:type="textWrapping"/>
      </w:r>
      <w:r>
        <w:rPr>
          <w:rFonts w:ascii="方正仿宋" w:hAnsi="方正仿宋" w:eastAsia="方正仿宋"/>
          <w:b w:val="0"/>
          <w:sz w:val="28"/>
        </w:rPr>
        <w:t>A. 评标标准和方法</w:t>
      </w:r>
      <w:r>
        <w:rPr>
          <w:rFonts w:ascii="方正仿宋" w:hAnsi="方正仿宋" w:eastAsia="方正仿宋"/>
          <w:b w:val="0"/>
          <w:sz w:val="28"/>
        </w:rPr>
        <w:br w:type="textWrapping"/>
      </w:r>
      <w:r>
        <w:rPr>
          <w:rFonts w:ascii="方正仿宋" w:hAnsi="方正仿宋" w:eastAsia="方正仿宋"/>
          <w:b w:val="0"/>
          <w:sz w:val="28"/>
        </w:rPr>
        <w:t>B. 项目的技术规格</w:t>
      </w:r>
      <w:r>
        <w:rPr>
          <w:rFonts w:ascii="方正仿宋" w:hAnsi="方正仿宋" w:eastAsia="方正仿宋"/>
          <w:b w:val="0"/>
          <w:sz w:val="28"/>
        </w:rPr>
        <w:br w:type="textWrapping"/>
      </w:r>
      <w:r>
        <w:rPr>
          <w:rFonts w:ascii="方正仿宋" w:hAnsi="方正仿宋" w:eastAsia="方正仿宋"/>
          <w:b w:val="0"/>
          <w:sz w:val="28"/>
        </w:rPr>
        <w:t>C. 最高投标限价的具体数值</w:t>
      </w:r>
      <w:r>
        <w:rPr>
          <w:rFonts w:ascii="方正仿宋" w:hAnsi="方正仿宋" w:eastAsia="方正仿宋"/>
          <w:b w:val="0"/>
          <w:sz w:val="28"/>
        </w:rPr>
        <w:br w:type="textWrapping"/>
      </w:r>
      <w:r>
        <w:rPr>
          <w:rFonts w:ascii="方正仿宋" w:hAnsi="方正仿宋" w:eastAsia="方正仿宋"/>
          <w:b w:val="0"/>
          <w:sz w:val="28"/>
        </w:rPr>
        <w:t>D. 招标项目的实施地点和工期</w:t>
      </w:r>
    </w:p>
    <w:p w14:paraId="26B454EB">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根据《招标投标法》第十九条，招标文件应当包含招标项目的技术要求、对投标人资格审查的标准、投标报价要求和评标标准等实质性内容。最高投标限价若设置需明确，但招标人可根据项目情况决定是否设置，未设置时无需包含。因此最高投标限价不属于必须明确的实质性要求，C选项符合题意。</w:t>
      </w:r>
    </w:p>
    <w:p w14:paraId="2ACF73C9"/>
    <w:p w14:paraId="7D8542DC">
      <w:r>
        <w:rPr>
          <w:rFonts w:ascii="方正仿宋" w:hAnsi="方正仿宋" w:eastAsia="方正仿宋"/>
          <w:b w:val="0"/>
          <w:sz w:val="28"/>
        </w:rPr>
        <w:t>184. 根据《中华人民共和国招标投标法》，招标代理机构的性质属于以下哪类？</w:t>
      </w:r>
      <w:r>
        <w:rPr>
          <w:rFonts w:ascii="方正仿宋" w:hAnsi="方正仿宋" w:eastAsia="方正仿宋"/>
          <w:b w:val="0"/>
          <w:sz w:val="28"/>
        </w:rPr>
        <w:br w:type="textWrapping"/>
      </w:r>
      <w:r>
        <w:rPr>
          <w:rFonts w:ascii="方正仿宋" w:hAnsi="方正仿宋" w:eastAsia="方正仿宋"/>
          <w:b w:val="0"/>
          <w:sz w:val="28"/>
        </w:rPr>
        <w:t>A. 事业单位</w:t>
      </w:r>
      <w:r>
        <w:rPr>
          <w:rFonts w:ascii="方正仿宋" w:hAnsi="方正仿宋" w:eastAsia="方正仿宋"/>
          <w:b w:val="0"/>
          <w:sz w:val="28"/>
        </w:rPr>
        <w:br w:type="textWrapping"/>
      </w:r>
      <w:r>
        <w:rPr>
          <w:rFonts w:ascii="方正仿宋" w:hAnsi="方正仿宋" w:eastAsia="方正仿宋"/>
          <w:b w:val="0"/>
          <w:sz w:val="28"/>
        </w:rPr>
        <w:t>B. 企业单位</w:t>
      </w:r>
      <w:r>
        <w:rPr>
          <w:rFonts w:ascii="方正仿宋" w:hAnsi="方正仿宋" w:eastAsia="方正仿宋"/>
          <w:b w:val="0"/>
          <w:sz w:val="28"/>
        </w:rPr>
        <w:br w:type="textWrapping"/>
      </w:r>
      <w:r>
        <w:rPr>
          <w:rFonts w:ascii="方正仿宋" w:hAnsi="方正仿宋" w:eastAsia="方正仿宋"/>
          <w:b w:val="0"/>
          <w:sz w:val="28"/>
        </w:rPr>
        <w:t>C. 行政机关</w:t>
      </w:r>
      <w:r>
        <w:rPr>
          <w:rFonts w:ascii="方正仿宋" w:hAnsi="方正仿宋" w:eastAsia="方正仿宋"/>
          <w:b w:val="0"/>
          <w:sz w:val="28"/>
        </w:rPr>
        <w:br w:type="textWrapping"/>
      </w:r>
      <w:r>
        <w:rPr>
          <w:rFonts w:ascii="方正仿宋" w:hAnsi="方正仿宋" w:eastAsia="方正仿宋"/>
          <w:b w:val="0"/>
          <w:sz w:val="28"/>
        </w:rPr>
        <w:t>D. 社会组织</w:t>
      </w:r>
    </w:p>
    <w:p w14:paraId="6099C26A">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代理机构的法律性质。根据《招标投标法》第十三条，招标代理机构是依法设立、从事招标代理业务并提供相关服务的社会中介组织，属于企业单位（营利性法人）。A选项事业单位是非营利性，通常由政府设立；C选项行政机关是政府行政部门，不从事代理业务；D选项社会组织范围过宽，招标代理机构是特定的社会中介组织且以营利为目的，故正确答案为B。</w:t>
      </w:r>
    </w:p>
    <w:p w14:paraId="29E4D84A"/>
    <w:p w14:paraId="0AB93568">
      <w:r>
        <w:rPr>
          <w:rFonts w:ascii="方正仿宋" w:hAnsi="方正仿宋" w:eastAsia="方正仿宋"/>
          <w:b w:val="0"/>
          <w:sz w:val="28"/>
        </w:rPr>
        <w:t>185. 关于评标委员会的组建，下列说法正确的是？</w:t>
      </w:r>
      <w:r>
        <w:rPr>
          <w:rFonts w:ascii="方正仿宋" w:hAnsi="方正仿宋" w:eastAsia="方正仿宋"/>
          <w:b w:val="0"/>
          <w:sz w:val="28"/>
        </w:rPr>
        <w:br w:type="textWrapping"/>
      </w:r>
      <w:r>
        <w:rPr>
          <w:rFonts w:ascii="方正仿宋" w:hAnsi="方正仿宋" w:eastAsia="方正仿宋"/>
          <w:b w:val="0"/>
          <w:sz w:val="28"/>
        </w:rPr>
        <w:t>A. 技术经济专家人数可少于成员总数的三分之二</w:t>
      </w:r>
      <w:r>
        <w:rPr>
          <w:rFonts w:ascii="方正仿宋" w:hAnsi="方正仿宋" w:eastAsia="方正仿宋"/>
          <w:b w:val="0"/>
          <w:sz w:val="28"/>
        </w:rPr>
        <w:br w:type="textWrapping"/>
      </w:r>
      <w:r>
        <w:rPr>
          <w:rFonts w:ascii="方正仿宋" w:hAnsi="方正仿宋" w:eastAsia="方正仿宋"/>
          <w:b w:val="0"/>
          <w:sz w:val="28"/>
        </w:rPr>
        <w:t>B. 技术经济等方面的专家人数不得少于成员总数的三分之二</w:t>
      </w:r>
      <w:r>
        <w:rPr>
          <w:rFonts w:ascii="方正仿宋" w:hAnsi="方正仿宋" w:eastAsia="方正仿宋"/>
          <w:b w:val="0"/>
          <w:sz w:val="28"/>
        </w:rPr>
        <w:br w:type="textWrapping"/>
      </w:r>
      <w:r>
        <w:rPr>
          <w:rFonts w:ascii="方正仿宋" w:hAnsi="方正仿宋" w:eastAsia="方正仿宋"/>
          <w:b w:val="0"/>
          <w:sz w:val="28"/>
        </w:rPr>
        <w:t>C. 评标委员会成员名单开标前可向投标人公示</w:t>
      </w:r>
      <w:r>
        <w:rPr>
          <w:rFonts w:ascii="方正仿宋" w:hAnsi="方正仿宋" w:eastAsia="方正仿宋"/>
          <w:b w:val="0"/>
          <w:sz w:val="28"/>
        </w:rPr>
        <w:br w:type="textWrapping"/>
      </w:r>
      <w:r>
        <w:rPr>
          <w:rFonts w:ascii="方正仿宋" w:hAnsi="方正仿宋" w:eastAsia="方正仿宋"/>
          <w:b w:val="0"/>
          <w:sz w:val="28"/>
        </w:rPr>
        <w:t>D. 成员由招标人直接指定无需从专家库抽取</w:t>
      </w:r>
    </w:p>
    <w:p w14:paraId="7B443CDF">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评标委员会组建规范。根据《招标投标法》第三十七条，依法必须招标项目的评标委员会成员人数为5人以上单数，其中技术、经济等方面专家不得少于成员总数的三分之二（B正确）。A项中专家人数不足法定比例；C项错误，评标委员会名单在中标结果确定前需保密；D项错误，专家应从国家级或省级专家库中随机抽取。故正确答案为B。</w:t>
      </w:r>
    </w:p>
    <w:p w14:paraId="780E63C7"/>
    <w:p w14:paraId="04823E24">
      <w:r>
        <w:rPr>
          <w:rFonts w:ascii="方正仿宋" w:hAnsi="方正仿宋" w:eastAsia="方正仿宋"/>
          <w:b w:val="0"/>
          <w:sz w:val="28"/>
        </w:rPr>
        <w:t>186. 下列哪项属于招标文件中不得包含的违法内容？</w:t>
      </w:r>
      <w:r>
        <w:rPr>
          <w:rFonts w:ascii="方正仿宋" w:hAnsi="方正仿宋" w:eastAsia="方正仿宋"/>
          <w:b w:val="0"/>
          <w:sz w:val="28"/>
        </w:rPr>
        <w:br w:type="textWrapping"/>
      </w:r>
      <w:r>
        <w:rPr>
          <w:rFonts w:ascii="方正仿宋" w:hAnsi="方正仿宋" w:eastAsia="方正仿宋"/>
          <w:b w:val="0"/>
          <w:sz w:val="28"/>
        </w:rPr>
        <w:t>A. 投标人须知及评标标准</w:t>
      </w:r>
      <w:r>
        <w:rPr>
          <w:rFonts w:ascii="方正仿宋" w:hAnsi="方正仿宋" w:eastAsia="方正仿宋"/>
          <w:b w:val="0"/>
          <w:sz w:val="28"/>
        </w:rPr>
        <w:br w:type="textWrapping"/>
      </w:r>
      <w:r>
        <w:rPr>
          <w:rFonts w:ascii="方正仿宋" w:hAnsi="方正仿宋" w:eastAsia="方正仿宋"/>
          <w:b w:val="0"/>
          <w:sz w:val="28"/>
        </w:rPr>
        <w:t>B. 技术标准和要求</w:t>
      </w:r>
      <w:r>
        <w:rPr>
          <w:rFonts w:ascii="方正仿宋" w:hAnsi="方正仿宋" w:eastAsia="方正仿宋"/>
          <w:b w:val="0"/>
          <w:sz w:val="28"/>
        </w:rPr>
        <w:br w:type="textWrapping"/>
      </w:r>
      <w:r>
        <w:rPr>
          <w:rFonts w:ascii="方正仿宋" w:hAnsi="方正仿宋" w:eastAsia="方正仿宋"/>
          <w:b w:val="0"/>
          <w:sz w:val="28"/>
        </w:rPr>
        <w:t>C. 指定某品牌型号的设备</w:t>
      </w:r>
      <w:r>
        <w:rPr>
          <w:rFonts w:ascii="方正仿宋" w:hAnsi="方正仿宋" w:eastAsia="方正仿宋"/>
          <w:b w:val="0"/>
          <w:sz w:val="28"/>
        </w:rPr>
        <w:br w:type="textWrapping"/>
      </w:r>
      <w:r>
        <w:rPr>
          <w:rFonts w:ascii="方正仿宋" w:hAnsi="方正仿宋" w:eastAsia="方正仿宋"/>
          <w:b w:val="0"/>
          <w:sz w:val="28"/>
        </w:rPr>
        <w:t>D. 合同主要条款</w:t>
      </w:r>
    </w:p>
    <w:p w14:paraId="79C6DE5B">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文件编制的合法性。根据《招标投标法》第18条，招标文件不得要求或者标明特定的生产供应者，不得含有倾向或者排斥潜在投标人的其他内容。选项A（投标人须知）、B（技术标准）、D（合同条款）均为招标文件应包含的法定内容，而选项C“指定某品牌型号”属于典型的歧视性、排他性条款，违反法律规定，故正确答案为C。</w:t>
      </w:r>
    </w:p>
    <w:p w14:paraId="13898ADA"/>
    <w:p w14:paraId="0FFE4DAE">
      <w:r>
        <w:rPr>
          <w:rFonts w:ascii="方正仿宋" w:hAnsi="方正仿宋" w:eastAsia="方正仿宋"/>
          <w:b w:val="0"/>
          <w:sz w:val="28"/>
        </w:rPr>
        <w:t>187. 关于投标保证金的有效期，下列说法正确的是？</w:t>
      </w:r>
      <w:r>
        <w:rPr>
          <w:rFonts w:ascii="方正仿宋" w:hAnsi="方正仿宋" w:eastAsia="方正仿宋"/>
          <w:b w:val="0"/>
          <w:sz w:val="28"/>
        </w:rPr>
        <w:br w:type="textWrapping"/>
      </w:r>
      <w:r>
        <w:rPr>
          <w:rFonts w:ascii="方正仿宋" w:hAnsi="方正仿宋" w:eastAsia="方正仿宋"/>
          <w:b w:val="0"/>
          <w:sz w:val="28"/>
        </w:rPr>
        <w:t>A. 与投标有效期一致</w:t>
      </w:r>
      <w:r>
        <w:rPr>
          <w:rFonts w:ascii="方正仿宋" w:hAnsi="方正仿宋" w:eastAsia="方正仿宋"/>
          <w:b w:val="0"/>
          <w:sz w:val="28"/>
        </w:rPr>
        <w:br w:type="textWrapping"/>
      </w:r>
      <w:r>
        <w:rPr>
          <w:rFonts w:ascii="方正仿宋" w:hAnsi="方正仿宋" w:eastAsia="方正仿宋"/>
          <w:b w:val="0"/>
          <w:sz w:val="28"/>
        </w:rPr>
        <w:t>B. 长于投标有效期30日</w:t>
      </w:r>
      <w:r>
        <w:rPr>
          <w:rFonts w:ascii="方正仿宋" w:hAnsi="方正仿宋" w:eastAsia="方正仿宋"/>
          <w:b w:val="0"/>
          <w:sz w:val="28"/>
        </w:rPr>
        <w:br w:type="textWrapping"/>
      </w:r>
      <w:r>
        <w:rPr>
          <w:rFonts w:ascii="方正仿宋" w:hAnsi="方正仿宋" w:eastAsia="方正仿宋"/>
          <w:b w:val="0"/>
          <w:sz w:val="28"/>
        </w:rPr>
        <w:t>C. 短于投标有效期15日</w:t>
      </w:r>
      <w:r>
        <w:rPr>
          <w:rFonts w:ascii="方正仿宋" w:hAnsi="方正仿宋" w:eastAsia="方正仿宋"/>
          <w:b w:val="0"/>
          <w:sz w:val="28"/>
        </w:rPr>
        <w:br w:type="textWrapping"/>
      </w:r>
      <w:r>
        <w:rPr>
          <w:rFonts w:ascii="方正仿宋" w:hAnsi="方正仿宋" w:eastAsia="方正仿宋"/>
          <w:b w:val="0"/>
          <w:sz w:val="28"/>
        </w:rPr>
        <w:t>D. 无固定有效期限制</w:t>
      </w:r>
    </w:p>
    <w:p w14:paraId="0B2F77AE">
      <w:r>
        <w:rPr>
          <w:rFonts w:ascii="方正仿宋" w:hAnsi="方正仿宋" w:eastAsia="方正仿宋"/>
          <w:b/>
          <w:sz w:val="28"/>
        </w:rPr>
        <w:t>【答案】</w:t>
      </w:r>
      <w:r>
        <w:rPr>
          <w:rFonts w:ascii="方正仿宋" w:hAnsi="方正仿宋" w:eastAsia="方正仿宋"/>
          <w:b w:val="0"/>
          <w:sz w:val="28"/>
        </w:rPr>
        <w:t>：A</w:t>
      </w:r>
      <w:r>
        <w:rPr>
          <w:rFonts w:ascii="方正仿宋" w:hAnsi="方正仿宋" w:eastAsia="方正仿宋"/>
          <w:b w:val="0"/>
          <w:sz w:val="28"/>
        </w:rPr>
        <w:br w:type="textWrapping"/>
      </w:r>
      <w:r>
        <w:rPr>
          <w:rFonts w:ascii="方正仿宋" w:hAnsi="方正仿宋" w:eastAsia="方正仿宋"/>
          <w:b w:val="0"/>
          <w:sz w:val="28"/>
        </w:rPr>
        <w:t>解析：本题考察投标保证金有效期的规定。根据《招标投标法实施条例》第二十六条，投标保证金有效期应当与投标有效期一致（B、C错误，有效期不得长于或短于投标有效期；D错误，保证金有效期有明确规定）。正确答案为A。</w:t>
      </w:r>
    </w:p>
    <w:p w14:paraId="0EF56A9F"/>
    <w:p w14:paraId="653D968F">
      <w:r>
        <w:rPr>
          <w:rFonts w:ascii="方正仿宋" w:hAnsi="方正仿宋" w:eastAsia="方正仿宋"/>
          <w:b w:val="0"/>
          <w:sz w:val="28"/>
        </w:rPr>
        <w:t>188. 招标代理机构因自身过错给招标人造成损失的，应承担什么责任？</w:t>
      </w:r>
      <w:r>
        <w:rPr>
          <w:rFonts w:ascii="方正仿宋" w:hAnsi="方正仿宋" w:eastAsia="方正仿宋"/>
          <w:b w:val="0"/>
          <w:sz w:val="28"/>
        </w:rPr>
        <w:br w:type="textWrapping"/>
      </w:r>
      <w:r>
        <w:rPr>
          <w:rFonts w:ascii="方正仿宋" w:hAnsi="方正仿宋" w:eastAsia="方正仿宋"/>
          <w:b w:val="0"/>
          <w:sz w:val="28"/>
        </w:rPr>
        <w:t>A. 行政警告</w:t>
      </w:r>
      <w:r>
        <w:rPr>
          <w:rFonts w:ascii="方正仿宋" w:hAnsi="方正仿宋" w:eastAsia="方正仿宋"/>
          <w:b w:val="0"/>
          <w:sz w:val="28"/>
        </w:rPr>
        <w:br w:type="textWrapping"/>
      </w:r>
      <w:r>
        <w:rPr>
          <w:rFonts w:ascii="方正仿宋" w:hAnsi="方正仿宋" w:eastAsia="方正仿宋"/>
          <w:b w:val="0"/>
          <w:sz w:val="28"/>
        </w:rPr>
        <w:t>B. 民事赔偿责任</w:t>
      </w:r>
      <w:r>
        <w:rPr>
          <w:rFonts w:ascii="方正仿宋" w:hAnsi="方正仿宋" w:eastAsia="方正仿宋"/>
          <w:b w:val="0"/>
          <w:sz w:val="28"/>
        </w:rPr>
        <w:br w:type="textWrapping"/>
      </w:r>
      <w:r>
        <w:rPr>
          <w:rFonts w:ascii="方正仿宋" w:hAnsi="方正仿宋" w:eastAsia="方正仿宋"/>
          <w:b w:val="0"/>
          <w:sz w:val="28"/>
        </w:rPr>
        <w:t>C. 刑事责任</w:t>
      </w:r>
      <w:r>
        <w:rPr>
          <w:rFonts w:ascii="方正仿宋" w:hAnsi="方正仿宋" w:eastAsia="方正仿宋"/>
          <w:b w:val="0"/>
          <w:sz w:val="28"/>
        </w:rPr>
        <w:br w:type="textWrapping"/>
      </w:r>
      <w:r>
        <w:rPr>
          <w:rFonts w:ascii="方正仿宋" w:hAnsi="方正仿宋" w:eastAsia="方正仿宋"/>
          <w:b w:val="0"/>
          <w:sz w:val="28"/>
        </w:rPr>
        <w:t>D. 行政处罚</w:t>
      </w:r>
    </w:p>
    <w:p w14:paraId="36A6D122">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代理机构的法律责任。正确答案为B，招标代理机构作为招标人委托的代理人，因自身过错（如文件编制错误）给招标人造成损失的，属于民事合同纠纷，应承担民事赔偿责任。A（行政警告）、D（行政处罚）是行政机关对代理机构违规行为的处罚，非对招标人的直接赔偿；C（刑事责任）仅适用于严重违法犯罪行为，一般过错不涉及。</w:t>
      </w:r>
    </w:p>
    <w:p w14:paraId="4646AA58"/>
    <w:p w14:paraId="1416A4A7">
      <w:r>
        <w:rPr>
          <w:rFonts w:ascii="方正仿宋" w:hAnsi="方正仿宋" w:eastAsia="方正仿宋"/>
          <w:b w:val="0"/>
          <w:sz w:val="28"/>
        </w:rPr>
        <w:t>189. 关于投标保证金，以下符合规定的是？</w:t>
      </w:r>
      <w:r>
        <w:rPr>
          <w:rFonts w:ascii="方正仿宋" w:hAnsi="方正仿宋" w:eastAsia="方正仿宋"/>
          <w:b w:val="0"/>
          <w:sz w:val="28"/>
        </w:rPr>
        <w:br w:type="textWrapping"/>
      </w:r>
      <w:r>
        <w:rPr>
          <w:rFonts w:ascii="方正仿宋" w:hAnsi="方正仿宋" w:eastAsia="方正仿宋"/>
          <w:b w:val="0"/>
          <w:sz w:val="28"/>
        </w:rPr>
        <w:t>A. 投标保证金只能以现金形式提交</w:t>
      </w:r>
      <w:r>
        <w:rPr>
          <w:rFonts w:ascii="方正仿宋" w:hAnsi="方正仿宋" w:eastAsia="方正仿宋"/>
          <w:b w:val="0"/>
          <w:sz w:val="28"/>
        </w:rPr>
        <w:br w:type="textWrapping"/>
      </w:r>
      <w:r>
        <w:rPr>
          <w:rFonts w:ascii="方正仿宋" w:hAnsi="方正仿宋" w:eastAsia="方正仿宋"/>
          <w:b w:val="0"/>
          <w:sz w:val="28"/>
        </w:rPr>
        <w:t>B. 投标保证金金额不得超过项目估算价的2%</w:t>
      </w:r>
      <w:r>
        <w:rPr>
          <w:rFonts w:ascii="方正仿宋" w:hAnsi="方正仿宋" w:eastAsia="方正仿宋"/>
          <w:b w:val="0"/>
          <w:sz w:val="28"/>
        </w:rPr>
        <w:br w:type="textWrapping"/>
      </w:r>
      <w:r>
        <w:rPr>
          <w:rFonts w:ascii="方正仿宋" w:hAnsi="方正仿宋" w:eastAsia="方正仿宋"/>
          <w:b w:val="0"/>
          <w:sz w:val="28"/>
        </w:rPr>
        <w:t>C. 投标保证金有效期可短于投标有效期</w:t>
      </w:r>
      <w:r>
        <w:rPr>
          <w:rFonts w:ascii="方正仿宋" w:hAnsi="方正仿宋" w:eastAsia="方正仿宋"/>
          <w:b w:val="0"/>
          <w:sz w:val="28"/>
        </w:rPr>
        <w:br w:type="textWrapping"/>
      </w:r>
      <w:r>
        <w:rPr>
          <w:rFonts w:ascii="方正仿宋" w:hAnsi="方正仿宋" w:eastAsia="方正仿宋"/>
          <w:b w:val="0"/>
          <w:sz w:val="28"/>
        </w:rPr>
        <w:t>D. 未中标人的投标保证金应在中标通知书发出后5日内退还</w:t>
      </w:r>
    </w:p>
    <w:p w14:paraId="0765735F">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投标保证金的核心规定。根据《招标投标法实施条例》第二十六条，投标保证金不得超过项目估算价的2%，故B正确。A选项投标保证金可采用现金、支票、保函等多种形式；C选项投标保证金有效期应与投标有效期一致；D选项应在书面合同签订后5日内退还未中标人，而非中标通知书发出后。</w:t>
      </w:r>
    </w:p>
    <w:p w14:paraId="1E696B30"/>
    <w:p w14:paraId="087BFCCC">
      <w:r>
        <w:rPr>
          <w:rFonts w:ascii="方正仿宋" w:hAnsi="方正仿宋" w:eastAsia="方正仿宋"/>
          <w:b w:val="0"/>
          <w:sz w:val="28"/>
        </w:rPr>
        <w:t>190. 在招标文件的评标办法中，以下哪项内容不符合《招标投标法》及相关法规要求？</w:t>
      </w:r>
      <w:r>
        <w:rPr>
          <w:rFonts w:ascii="方正仿宋" w:hAnsi="方正仿宋" w:eastAsia="方正仿宋"/>
          <w:b w:val="0"/>
          <w:sz w:val="28"/>
        </w:rPr>
        <w:br w:type="textWrapping"/>
      </w:r>
      <w:r>
        <w:rPr>
          <w:rFonts w:ascii="方正仿宋" w:hAnsi="方正仿宋" w:eastAsia="方正仿宋"/>
          <w:b w:val="0"/>
          <w:sz w:val="28"/>
        </w:rPr>
        <w:t>A. 以投标报价的高低作为主要评标标准之一</w:t>
      </w:r>
      <w:r>
        <w:rPr>
          <w:rFonts w:ascii="方正仿宋" w:hAnsi="方正仿宋" w:eastAsia="方正仿宋"/>
          <w:b w:val="0"/>
          <w:sz w:val="28"/>
        </w:rPr>
        <w:br w:type="textWrapping"/>
      </w:r>
      <w:r>
        <w:rPr>
          <w:rFonts w:ascii="方正仿宋" w:hAnsi="方正仿宋" w:eastAsia="方正仿宋"/>
          <w:b w:val="0"/>
          <w:sz w:val="28"/>
        </w:rPr>
        <w:t>B. 以投标人的技术方案先进性作为评审因素</w:t>
      </w:r>
      <w:r>
        <w:rPr>
          <w:rFonts w:ascii="方正仿宋" w:hAnsi="方正仿宋" w:eastAsia="方正仿宋"/>
          <w:b w:val="0"/>
          <w:sz w:val="28"/>
        </w:rPr>
        <w:br w:type="textWrapping"/>
      </w:r>
      <w:r>
        <w:rPr>
          <w:rFonts w:ascii="方正仿宋" w:hAnsi="方正仿宋" w:eastAsia="方正仿宋"/>
          <w:b w:val="0"/>
          <w:sz w:val="28"/>
        </w:rPr>
        <w:t>C. 设置地域限制条款，要求投标人必须在本地注册</w:t>
      </w:r>
      <w:r>
        <w:rPr>
          <w:rFonts w:ascii="方正仿宋" w:hAnsi="方正仿宋" w:eastAsia="方正仿宋"/>
          <w:b w:val="0"/>
          <w:sz w:val="28"/>
        </w:rPr>
        <w:br w:type="textWrapping"/>
      </w:r>
      <w:r>
        <w:rPr>
          <w:rFonts w:ascii="方正仿宋" w:hAnsi="方正仿宋" w:eastAsia="方正仿宋"/>
          <w:b w:val="0"/>
          <w:sz w:val="28"/>
        </w:rPr>
        <w:t>D. 以投标人的资质等级作为资格审查标准</w:t>
      </w:r>
    </w:p>
    <w:p w14:paraId="7CC1C789">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评标标准的合法性。根据《招标投标法实施条例》，评标标准不得排斥潜在投标人。选项A（价格）、B（技术方案）、D（资质等级）均为合理标准。选项C设置“地域限制”属于排斥行为，违反法规规定，故C为错误选项。</w:t>
      </w:r>
    </w:p>
    <w:p w14:paraId="2071F54F"/>
    <w:p w14:paraId="64383A72">
      <w:r>
        <w:rPr>
          <w:rFonts w:ascii="方正仿宋" w:hAnsi="方正仿宋" w:eastAsia="方正仿宋"/>
          <w:b w:val="0"/>
          <w:sz w:val="28"/>
        </w:rPr>
        <w:t>191. 关于评标委员会的组建与工作要求，以下说法正确的是？</w:t>
      </w:r>
      <w:r>
        <w:rPr>
          <w:rFonts w:ascii="方正仿宋" w:hAnsi="方正仿宋" w:eastAsia="方正仿宋"/>
          <w:b w:val="0"/>
          <w:sz w:val="28"/>
        </w:rPr>
        <w:br w:type="textWrapping"/>
      </w:r>
      <w:r>
        <w:rPr>
          <w:rFonts w:ascii="方正仿宋" w:hAnsi="方正仿宋" w:eastAsia="方正仿宋"/>
          <w:b w:val="0"/>
          <w:sz w:val="28"/>
        </w:rPr>
        <w:t>A. 评标委员会成员人数为五人以上单数，其中技术、经济等方面的专家不得少于成员总数的三分之二</w:t>
      </w:r>
      <w:r>
        <w:rPr>
          <w:rFonts w:ascii="方正仿宋" w:hAnsi="方正仿宋" w:eastAsia="方正仿宋"/>
          <w:b w:val="0"/>
          <w:sz w:val="28"/>
        </w:rPr>
        <w:br w:type="textWrapping"/>
      </w:r>
      <w:r>
        <w:rPr>
          <w:rFonts w:ascii="方正仿宋" w:hAnsi="方正仿宋" w:eastAsia="方正仿宋"/>
          <w:b w:val="0"/>
          <w:sz w:val="28"/>
        </w:rPr>
        <w:t>B. 评标委员会成员名单在中标结果确定前应当保密，以防止影响评标公正性</w:t>
      </w:r>
      <w:r>
        <w:rPr>
          <w:rFonts w:ascii="方正仿宋" w:hAnsi="方正仿宋" w:eastAsia="方正仿宋"/>
          <w:b w:val="0"/>
          <w:sz w:val="28"/>
        </w:rPr>
        <w:br w:type="textWrapping"/>
      </w:r>
      <w:r>
        <w:rPr>
          <w:rFonts w:ascii="方正仿宋" w:hAnsi="方正仿宋" w:eastAsia="方正仿宋"/>
          <w:b w:val="0"/>
          <w:sz w:val="28"/>
        </w:rPr>
        <w:t>C. 与投标人存在利害关系的人员不得进入相关项目的评标委员会</w:t>
      </w:r>
      <w:r>
        <w:rPr>
          <w:rFonts w:ascii="方正仿宋" w:hAnsi="方正仿宋" w:eastAsia="方正仿宋"/>
          <w:b w:val="0"/>
          <w:sz w:val="28"/>
        </w:rPr>
        <w:br w:type="textWrapping"/>
      </w:r>
      <w:r>
        <w:rPr>
          <w:rFonts w:ascii="方正仿宋" w:hAnsi="方正仿宋" w:eastAsia="方正仿宋"/>
          <w:b w:val="0"/>
          <w:sz w:val="28"/>
        </w:rPr>
        <w:t>D. 以上说法均正确</w:t>
      </w:r>
    </w:p>
    <w:p w14:paraId="26139E57">
      <w:r>
        <w:rPr>
          <w:rFonts w:ascii="方正仿宋" w:hAnsi="方正仿宋" w:eastAsia="方正仿宋"/>
          <w:b/>
          <w:sz w:val="28"/>
        </w:rPr>
        <w:t>【答案】</w:t>
      </w:r>
      <w:r>
        <w:rPr>
          <w:rFonts w:ascii="方正仿宋" w:hAnsi="方正仿宋" w:eastAsia="方正仿宋"/>
          <w:b w:val="0"/>
          <w:sz w:val="28"/>
        </w:rPr>
        <w:t>：D</w:t>
      </w:r>
      <w:r>
        <w:rPr>
          <w:rFonts w:ascii="方正仿宋" w:hAnsi="方正仿宋" w:eastAsia="方正仿宋"/>
          <w:b w:val="0"/>
          <w:sz w:val="28"/>
        </w:rPr>
        <w:br w:type="textWrapping"/>
      </w:r>
      <w:r>
        <w:rPr>
          <w:rFonts w:ascii="方正仿宋" w:hAnsi="方正仿宋" w:eastAsia="方正仿宋"/>
          <w:b w:val="0"/>
          <w:sz w:val="28"/>
        </w:rPr>
        <w:t>解析：本题考察评标委员会的核心知识点。选项A符合《招标投标法》第三十七条（成员人数及专家比例要求）；选项B符合法规要求（名单保密）；选项C符合《招标投标法实施条例》第四十七条（利害关系人禁止进入）。因此A、B、C均正确，答案为D。</w:t>
      </w:r>
    </w:p>
    <w:p w14:paraId="3362193A"/>
    <w:p w14:paraId="0C828C57">
      <w:r>
        <w:rPr>
          <w:rFonts w:ascii="方正仿宋" w:hAnsi="方正仿宋" w:eastAsia="方正仿宋"/>
          <w:b w:val="0"/>
          <w:sz w:val="28"/>
        </w:rPr>
        <w:t>192. 根据《招标投标法》及相关规定，招标代理机构在代理招标业务过程中，下列哪项行为是法律明确禁止的？</w:t>
      </w:r>
      <w:r>
        <w:rPr>
          <w:rFonts w:ascii="方正仿宋" w:hAnsi="方正仿宋" w:eastAsia="方正仿宋"/>
          <w:b w:val="0"/>
          <w:sz w:val="28"/>
        </w:rPr>
        <w:br w:type="textWrapping"/>
      </w:r>
      <w:r>
        <w:rPr>
          <w:rFonts w:ascii="方正仿宋" w:hAnsi="方正仿宋" w:eastAsia="方正仿宋"/>
          <w:b w:val="0"/>
          <w:sz w:val="28"/>
        </w:rPr>
        <w:t>A. 接受招标人委托后，将部分代理工作转委托给其他代理机构</w:t>
      </w:r>
      <w:r>
        <w:rPr>
          <w:rFonts w:ascii="方正仿宋" w:hAnsi="方正仿宋" w:eastAsia="方正仿宋"/>
          <w:b w:val="0"/>
          <w:sz w:val="28"/>
        </w:rPr>
        <w:br w:type="textWrapping"/>
      </w:r>
      <w:r>
        <w:rPr>
          <w:rFonts w:ascii="方正仿宋" w:hAnsi="方正仿宋" w:eastAsia="方正仿宋"/>
          <w:b w:val="0"/>
          <w:sz w:val="28"/>
        </w:rPr>
        <w:t>B. 编制招标文件时，根据项目特点设置合理的技术参数</w:t>
      </w:r>
      <w:r>
        <w:rPr>
          <w:rFonts w:ascii="方正仿宋" w:hAnsi="方正仿宋" w:eastAsia="方正仿宋"/>
          <w:b w:val="0"/>
          <w:sz w:val="28"/>
        </w:rPr>
        <w:br w:type="textWrapping"/>
      </w:r>
      <w:r>
        <w:rPr>
          <w:rFonts w:ascii="方正仿宋" w:hAnsi="方正仿宋" w:eastAsia="方正仿宋"/>
          <w:b w:val="0"/>
          <w:sz w:val="28"/>
        </w:rPr>
        <w:t>C. 接受投标人私下提供的贿赂以获取项目优势</w:t>
      </w:r>
      <w:r>
        <w:rPr>
          <w:rFonts w:ascii="方正仿宋" w:hAnsi="方正仿宋" w:eastAsia="方正仿宋"/>
          <w:b w:val="0"/>
          <w:sz w:val="28"/>
        </w:rPr>
        <w:br w:type="textWrapping"/>
      </w:r>
      <w:r>
        <w:rPr>
          <w:rFonts w:ascii="方正仿宋" w:hAnsi="方正仿宋" w:eastAsia="方正仿宋"/>
          <w:b w:val="0"/>
          <w:sz w:val="28"/>
        </w:rPr>
        <w:t>D. 按照规定向中标人收取招标代理服务费</w:t>
      </w:r>
    </w:p>
    <w:p w14:paraId="6AE40E02">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代理机构的禁止行为知识点。根据《招标投标法》第五十条规定，招标代理机构与投标人串通损害国家利益、社会公共利益或他人合法权益的，处5万元以上25万元以下罚款，有违法所得的，并处没收违法所得；情节严重的，暂停直至取消招标代理资格。选项A中，招标代理机构不得转让代理业务，但“部分转委托”若经招标人书面同意且符合资质要求，在实践中可能不被绝对禁止（需看具体规定），并非法律明确禁止的核心行为；选项B是代理机构正常履职行为；选项D中，招标代理服务费通常由招标人支付，这是合规的。而选项C“接受投标人贿赂”属于法律明确禁止的串通投标或商业贿赂行为，严重违反招投标法律规定。</w:t>
      </w:r>
    </w:p>
    <w:p w14:paraId="7CA00A20"/>
    <w:p w14:paraId="739BBF62">
      <w:r>
        <w:rPr>
          <w:rFonts w:ascii="方正仿宋" w:hAnsi="方正仿宋" w:eastAsia="方正仿宋"/>
          <w:b w:val="0"/>
          <w:sz w:val="28"/>
        </w:rPr>
        <w:t>193. 根据《招标投标法》规定，招标代理机构的资质等级划分标准是？</w:t>
      </w:r>
      <w:r>
        <w:rPr>
          <w:rFonts w:ascii="方正仿宋" w:hAnsi="方正仿宋" w:eastAsia="方正仿宋"/>
          <w:b w:val="0"/>
          <w:sz w:val="28"/>
        </w:rPr>
        <w:br w:type="textWrapping"/>
      </w:r>
      <w:r>
        <w:rPr>
          <w:rFonts w:ascii="方正仿宋" w:hAnsi="方正仿宋" w:eastAsia="方正仿宋"/>
          <w:b w:val="0"/>
          <w:sz w:val="28"/>
        </w:rPr>
        <w:t>A. 甲、乙、丙三级</w:t>
      </w:r>
      <w:r>
        <w:rPr>
          <w:rFonts w:ascii="方正仿宋" w:hAnsi="方正仿宋" w:eastAsia="方正仿宋"/>
          <w:b w:val="0"/>
          <w:sz w:val="28"/>
        </w:rPr>
        <w:br w:type="textWrapping"/>
      </w:r>
      <w:r>
        <w:rPr>
          <w:rFonts w:ascii="方正仿宋" w:hAnsi="方正仿宋" w:eastAsia="方正仿宋"/>
          <w:b w:val="0"/>
          <w:sz w:val="28"/>
        </w:rPr>
        <w:t>B. 不分级，按专业力量认定</w:t>
      </w:r>
      <w:r>
        <w:rPr>
          <w:rFonts w:ascii="方正仿宋" w:hAnsi="方正仿宋" w:eastAsia="方正仿宋"/>
          <w:b w:val="0"/>
          <w:sz w:val="28"/>
        </w:rPr>
        <w:br w:type="textWrapping"/>
      </w:r>
      <w:r>
        <w:rPr>
          <w:rFonts w:ascii="方正仿宋" w:hAnsi="方正仿宋" w:eastAsia="方正仿宋"/>
          <w:b w:val="0"/>
          <w:sz w:val="28"/>
        </w:rPr>
        <w:t>C. 按代理项目金额大小分级</w:t>
      </w:r>
      <w:r>
        <w:rPr>
          <w:rFonts w:ascii="方正仿宋" w:hAnsi="方正仿宋" w:eastAsia="方正仿宋"/>
          <w:b w:val="0"/>
          <w:sz w:val="28"/>
        </w:rPr>
        <w:br w:type="textWrapping"/>
      </w:r>
      <w:r>
        <w:rPr>
          <w:rFonts w:ascii="方正仿宋" w:hAnsi="方正仿宋" w:eastAsia="方正仿宋"/>
          <w:b w:val="0"/>
          <w:sz w:val="28"/>
        </w:rPr>
        <w:t>D. 由省级建设行政主管部门认定</w:t>
      </w:r>
    </w:p>
    <w:p w14:paraId="75E6DBC8">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代理机构资质认定知识点。根据《招标投标法》第十四条，招标代理机构应当具备从事招标代理业务的营业场所、相应资金及能够编制招标文件和组织评标的专业力量，其资质认定不采用等级划分（A错误）；代理项目金额大小仅影响代理机构承接项目的范围，而非资质等级划分标准（C错误）；资质认定由国务院有关部门（如住建部）负责，省级建设行政主管部门无此权限（D错误）。正确答案为B，即招标代理机构不分级，仅需满足专业力量要求。</w:t>
      </w:r>
    </w:p>
    <w:p w14:paraId="524CEE64"/>
    <w:p w14:paraId="39AEDC89">
      <w:r>
        <w:rPr>
          <w:rFonts w:ascii="方正仿宋" w:hAnsi="方正仿宋" w:eastAsia="方正仿宋"/>
          <w:b w:val="0"/>
          <w:sz w:val="28"/>
        </w:rPr>
        <w:t>194. 关于公开招标与邀请招标的主要区别，以下说法正确的是？</w:t>
      </w:r>
      <w:r>
        <w:rPr>
          <w:rFonts w:ascii="方正仿宋" w:hAnsi="方正仿宋" w:eastAsia="方正仿宋"/>
          <w:b w:val="0"/>
          <w:sz w:val="28"/>
        </w:rPr>
        <w:br w:type="textWrapping"/>
      </w:r>
      <w:r>
        <w:rPr>
          <w:rFonts w:ascii="方正仿宋" w:hAnsi="方正仿宋" w:eastAsia="方正仿宋"/>
          <w:b w:val="0"/>
          <w:sz w:val="28"/>
        </w:rPr>
        <w:t>A. 公开招标无需编制招标文件，邀请招标需编制</w:t>
      </w:r>
      <w:r>
        <w:rPr>
          <w:rFonts w:ascii="方正仿宋" w:hAnsi="方正仿宋" w:eastAsia="方正仿宋"/>
          <w:b w:val="0"/>
          <w:sz w:val="28"/>
        </w:rPr>
        <w:br w:type="textWrapping"/>
      </w:r>
      <w:r>
        <w:rPr>
          <w:rFonts w:ascii="方正仿宋" w:hAnsi="方正仿宋" w:eastAsia="方正仿宋"/>
          <w:b w:val="0"/>
          <w:sz w:val="28"/>
        </w:rPr>
        <w:t>B. 公开招标通过公开媒介发布招标公告，邀请招标向特定对象发出邀请</w:t>
      </w:r>
      <w:r>
        <w:rPr>
          <w:rFonts w:ascii="方正仿宋" w:hAnsi="方正仿宋" w:eastAsia="方正仿宋"/>
          <w:b w:val="0"/>
          <w:sz w:val="28"/>
        </w:rPr>
        <w:br w:type="textWrapping"/>
      </w:r>
      <w:r>
        <w:rPr>
          <w:rFonts w:ascii="方正仿宋" w:hAnsi="方正仿宋" w:eastAsia="方正仿宋"/>
          <w:b w:val="0"/>
          <w:sz w:val="28"/>
        </w:rPr>
        <w:t>C. 公开招标适用于所有项目，邀请招标仅适用于紧急项目</w:t>
      </w:r>
      <w:r>
        <w:rPr>
          <w:rFonts w:ascii="方正仿宋" w:hAnsi="方正仿宋" w:eastAsia="方正仿宋"/>
          <w:b w:val="0"/>
          <w:sz w:val="28"/>
        </w:rPr>
        <w:br w:type="textWrapping"/>
      </w:r>
      <w:r>
        <w:rPr>
          <w:rFonts w:ascii="方正仿宋" w:hAnsi="方正仿宋" w:eastAsia="方正仿宋"/>
          <w:b w:val="0"/>
          <w:sz w:val="28"/>
        </w:rPr>
        <w:t>D. 公开招标的中标通知书发出后招标人可随意改变中标结果</w:t>
      </w:r>
    </w:p>
    <w:p w14:paraId="11F67A61">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公开招标与邀请招标的核心区别。根据《招标投标法》，公开招标是指招标人以招标公告的方式邀请不特定的法人或者其他组织投标，邀请招标是指招标人以投标邀请书的方式邀请特定的法人或者其他组织投标。因此，选项B‘公开招标通过公开媒介发布招标公告，邀请招标向特定对象发出邀请’为正确描述。选项A错误，两者均需编制招标文件；选项C错误，邀请招标适用于‘技术复杂、有特殊要求或者受自然环境限制，只有少量潜在投标人可供选择’等情形，并非仅适用于紧急项目；选项D错误，中标通知书发出后，招标人改变中标结果需承担法律责任，不得随意改变。</w:t>
      </w:r>
    </w:p>
    <w:p w14:paraId="6CD3B0D3"/>
    <w:p w14:paraId="14461210">
      <w:r>
        <w:rPr>
          <w:rFonts w:ascii="方正仿宋" w:hAnsi="方正仿宋" w:eastAsia="方正仿宋"/>
          <w:b w:val="0"/>
          <w:sz w:val="28"/>
        </w:rPr>
        <w:t>195. 根据《招标投标法》，招标代理机构应当具备的基本条件不包括以下哪项？</w:t>
      </w:r>
      <w:r>
        <w:rPr>
          <w:rFonts w:ascii="方正仿宋" w:hAnsi="方正仿宋" w:eastAsia="方正仿宋"/>
          <w:b w:val="0"/>
          <w:sz w:val="28"/>
        </w:rPr>
        <w:br w:type="textWrapping"/>
      </w:r>
      <w:r>
        <w:rPr>
          <w:rFonts w:ascii="方正仿宋" w:hAnsi="方正仿宋" w:eastAsia="方正仿宋"/>
          <w:b w:val="0"/>
          <w:sz w:val="28"/>
        </w:rPr>
        <w:t>A. 有从事招标代理业务的营业场所和相应资金</w:t>
      </w:r>
      <w:r>
        <w:rPr>
          <w:rFonts w:ascii="方正仿宋" w:hAnsi="方正仿宋" w:eastAsia="方正仿宋"/>
          <w:b w:val="0"/>
          <w:sz w:val="28"/>
        </w:rPr>
        <w:br w:type="textWrapping"/>
      </w:r>
      <w:r>
        <w:rPr>
          <w:rFonts w:ascii="方正仿宋" w:hAnsi="方正仿宋" w:eastAsia="方正仿宋"/>
          <w:b w:val="0"/>
          <w:sz w:val="28"/>
        </w:rPr>
        <w:t>B. 有能够编制招标文件和组织评标的相应专业力量</w:t>
      </w:r>
      <w:r>
        <w:rPr>
          <w:rFonts w:ascii="方正仿宋" w:hAnsi="方正仿宋" w:eastAsia="方正仿宋"/>
          <w:b w:val="0"/>
          <w:sz w:val="28"/>
        </w:rPr>
        <w:br w:type="textWrapping"/>
      </w:r>
      <w:r>
        <w:rPr>
          <w:rFonts w:ascii="方正仿宋" w:hAnsi="方正仿宋" w:eastAsia="方正仿宋"/>
          <w:b w:val="0"/>
          <w:sz w:val="28"/>
        </w:rPr>
        <w:t>C. 与行政监督部门存在隶属关系以确保公正性</w:t>
      </w:r>
      <w:r>
        <w:rPr>
          <w:rFonts w:ascii="方正仿宋" w:hAnsi="方正仿宋" w:eastAsia="方正仿宋"/>
          <w:b w:val="0"/>
          <w:sz w:val="28"/>
        </w:rPr>
        <w:br w:type="textWrapping"/>
      </w:r>
      <w:r>
        <w:rPr>
          <w:rFonts w:ascii="方正仿宋" w:hAnsi="方正仿宋" w:eastAsia="方正仿宋"/>
          <w:b w:val="0"/>
          <w:sz w:val="28"/>
        </w:rPr>
        <w:t>D. 拥有一定数量的取得招标职业资格的专业人员</w:t>
      </w:r>
    </w:p>
    <w:p w14:paraId="1A0077C0">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代理机构的法定条件。根据《招标投标法》第十三条规定，招标代理机构应当具备下列条件：（一）有从事招标代理业务的营业场所和相应资金；（二）有能够编制招标文件和组织评标的相应专业力量；（三）有符合法定条件、可以作为评标委员会成员人选的技术、经济等方面的专家库。同时，《招标投标法》第十四条明确规定招标代理机构与行政机关和其他国家机关不得存在隶属关系或者其他利益关系。因此，选项C中‘与行政监督部门存在隶属关系’违反法定条件，为错误选项。A、B、D均符合代理机构的资质要求。</w:t>
      </w:r>
    </w:p>
    <w:p w14:paraId="086612EC"/>
    <w:p w14:paraId="5115DC7C">
      <w:r>
        <w:rPr>
          <w:rFonts w:ascii="方正仿宋" w:hAnsi="方正仿宋" w:eastAsia="方正仿宋"/>
          <w:b w:val="0"/>
          <w:sz w:val="28"/>
        </w:rPr>
        <w:t>196. 依法必须进行招标的项目，评标委员会中技术、经济等方面的专家人数不得少于成员总数的（ ）？</w:t>
      </w:r>
      <w:r>
        <w:rPr>
          <w:rFonts w:ascii="方正仿宋" w:hAnsi="方正仿宋" w:eastAsia="方正仿宋"/>
          <w:b w:val="0"/>
          <w:sz w:val="28"/>
        </w:rPr>
        <w:br w:type="textWrapping"/>
      </w:r>
      <w:r>
        <w:rPr>
          <w:rFonts w:ascii="方正仿宋" w:hAnsi="方正仿宋" w:eastAsia="方正仿宋"/>
          <w:b w:val="0"/>
          <w:sz w:val="28"/>
        </w:rPr>
        <w:t>A. 三分之一</w:t>
      </w:r>
      <w:r>
        <w:rPr>
          <w:rFonts w:ascii="方正仿宋" w:hAnsi="方正仿宋" w:eastAsia="方正仿宋"/>
          <w:b w:val="0"/>
          <w:sz w:val="28"/>
        </w:rPr>
        <w:br w:type="textWrapping"/>
      </w:r>
      <w:r>
        <w:rPr>
          <w:rFonts w:ascii="方正仿宋" w:hAnsi="方正仿宋" w:eastAsia="方正仿宋"/>
          <w:b w:val="0"/>
          <w:sz w:val="28"/>
        </w:rPr>
        <w:t>B. 二分之一</w:t>
      </w:r>
      <w:r>
        <w:rPr>
          <w:rFonts w:ascii="方正仿宋" w:hAnsi="方正仿宋" w:eastAsia="方正仿宋"/>
          <w:b w:val="0"/>
          <w:sz w:val="28"/>
        </w:rPr>
        <w:br w:type="textWrapping"/>
      </w:r>
      <w:r>
        <w:rPr>
          <w:rFonts w:ascii="方正仿宋" w:hAnsi="方正仿宋" w:eastAsia="方正仿宋"/>
          <w:b w:val="0"/>
          <w:sz w:val="28"/>
        </w:rPr>
        <w:t>C. 三分之二</w:t>
      </w:r>
      <w:r>
        <w:rPr>
          <w:rFonts w:ascii="方正仿宋" w:hAnsi="方正仿宋" w:eastAsia="方正仿宋"/>
          <w:b w:val="0"/>
          <w:sz w:val="28"/>
        </w:rPr>
        <w:br w:type="textWrapping"/>
      </w:r>
      <w:r>
        <w:rPr>
          <w:rFonts w:ascii="方正仿宋" w:hAnsi="方正仿宋" w:eastAsia="方正仿宋"/>
          <w:b w:val="0"/>
          <w:sz w:val="28"/>
        </w:rPr>
        <w:t>D. 四分之三</w:t>
      </w:r>
    </w:p>
    <w:p w14:paraId="192BAD42">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评标委员会专家构成知识点。根据《招标投标法》第三十七条规定，评标委员会由招标人代表和技术、经济等方面专家组成，成员人数为五人以上单数，其中技术、经济等方面专家不得少于成员总数的三分之二，以确保评标专业性和公正性，因此正确答案为C。</w:t>
      </w:r>
    </w:p>
    <w:p w14:paraId="60ABBEB7"/>
    <w:p w14:paraId="45368E57">
      <w:r>
        <w:rPr>
          <w:rFonts w:ascii="方正仿宋" w:hAnsi="方正仿宋" w:eastAsia="方正仿宋"/>
          <w:b w:val="0"/>
          <w:sz w:val="28"/>
        </w:rPr>
        <w:t>197. 根据《招标投标法》及相关规定，关于招标代理机构的基本条件，下列哪项是必须具备的？</w:t>
      </w:r>
      <w:r>
        <w:rPr>
          <w:rFonts w:ascii="方正仿宋" w:hAnsi="方正仿宋" w:eastAsia="方正仿宋"/>
          <w:b w:val="0"/>
          <w:sz w:val="28"/>
        </w:rPr>
        <w:br w:type="textWrapping"/>
      </w:r>
      <w:r>
        <w:rPr>
          <w:rFonts w:ascii="方正仿宋" w:hAnsi="方正仿宋" w:eastAsia="方正仿宋"/>
          <w:b w:val="0"/>
          <w:sz w:val="28"/>
        </w:rPr>
        <w:t>A. 注册造价工程师不少于5人</w:t>
      </w:r>
      <w:r>
        <w:rPr>
          <w:rFonts w:ascii="方正仿宋" w:hAnsi="方正仿宋" w:eastAsia="方正仿宋"/>
          <w:b w:val="0"/>
          <w:sz w:val="28"/>
        </w:rPr>
        <w:br w:type="textWrapping"/>
      </w:r>
      <w:r>
        <w:rPr>
          <w:rFonts w:ascii="方正仿宋" w:hAnsi="方正仿宋" w:eastAsia="方正仿宋"/>
          <w:b w:val="0"/>
          <w:sz w:val="28"/>
        </w:rPr>
        <w:t>B. 招标师不少于3人</w:t>
      </w:r>
      <w:r>
        <w:rPr>
          <w:rFonts w:ascii="方正仿宋" w:hAnsi="方正仿宋" w:eastAsia="方正仿宋"/>
          <w:b w:val="0"/>
          <w:sz w:val="28"/>
        </w:rPr>
        <w:br w:type="textWrapping"/>
      </w:r>
      <w:r>
        <w:rPr>
          <w:rFonts w:ascii="方正仿宋" w:hAnsi="方正仿宋" w:eastAsia="方正仿宋"/>
          <w:b w:val="0"/>
          <w:sz w:val="28"/>
        </w:rPr>
        <w:t>C. 具有独立法人资格</w:t>
      </w:r>
      <w:r>
        <w:rPr>
          <w:rFonts w:ascii="方正仿宋" w:hAnsi="方正仿宋" w:eastAsia="方正仿宋"/>
          <w:b w:val="0"/>
          <w:sz w:val="28"/>
        </w:rPr>
        <w:br w:type="textWrapping"/>
      </w:r>
      <w:r>
        <w:rPr>
          <w:rFonts w:ascii="方正仿宋" w:hAnsi="方正仿宋" w:eastAsia="方正仿宋"/>
          <w:b w:val="0"/>
          <w:sz w:val="28"/>
        </w:rPr>
        <w:t>D. 注册资本不低于1000万元</w:t>
      </w:r>
    </w:p>
    <w:p w14:paraId="7FE70368">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代理机构的设立条件。正确答案为C，因为具有独立法人资格是招标代理机构开展业务的基本前提，任何从事招标代理业务的机构均需依法注册登记为独立法人。A、B选项（注册造价工程师人数、招标师人数）通常是特定资质等级（如乙级）的人员要求，并非所有代理机构的通用条件；D选项（注册资本要求）因地区和资质等级不同而有差异（如甲级资质可能要求更高注册资本），非基本条件。</w:t>
      </w:r>
    </w:p>
    <w:p w14:paraId="14A3D222"/>
    <w:p w14:paraId="0B55E908">
      <w:r>
        <w:rPr>
          <w:rFonts w:ascii="方正仿宋" w:hAnsi="方正仿宋" w:eastAsia="方正仿宋"/>
          <w:b w:val="0"/>
          <w:sz w:val="28"/>
        </w:rPr>
        <w:t>198. 依法必须进行招标的项目，自招标文件开始发出之日起至投标人提交投标文件截止之日止，最短不得少于多少天？</w:t>
      </w:r>
      <w:r>
        <w:rPr>
          <w:rFonts w:ascii="方正仿宋" w:hAnsi="方正仿宋" w:eastAsia="方正仿宋"/>
          <w:b w:val="0"/>
          <w:sz w:val="28"/>
        </w:rPr>
        <w:br w:type="textWrapping"/>
      </w:r>
      <w:r>
        <w:rPr>
          <w:rFonts w:ascii="方正仿宋" w:hAnsi="方正仿宋" w:eastAsia="方正仿宋"/>
          <w:b w:val="0"/>
          <w:sz w:val="28"/>
        </w:rPr>
        <w:t>A. 10天</w:t>
      </w:r>
      <w:r>
        <w:rPr>
          <w:rFonts w:ascii="方正仿宋" w:hAnsi="方正仿宋" w:eastAsia="方正仿宋"/>
          <w:b w:val="0"/>
          <w:sz w:val="28"/>
        </w:rPr>
        <w:br w:type="textWrapping"/>
      </w:r>
      <w:r>
        <w:rPr>
          <w:rFonts w:ascii="方正仿宋" w:hAnsi="方正仿宋" w:eastAsia="方正仿宋"/>
          <w:b w:val="0"/>
          <w:sz w:val="28"/>
        </w:rPr>
        <w:t>B. 15天</w:t>
      </w:r>
      <w:r>
        <w:rPr>
          <w:rFonts w:ascii="方正仿宋" w:hAnsi="方正仿宋" w:eastAsia="方正仿宋"/>
          <w:b w:val="0"/>
          <w:sz w:val="28"/>
        </w:rPr>
        <w:br w:type="textWrapping"/>
      </w:r>
      <w:r>
        <w:rPr>
          <w:rFonts w:ascii="方正仿宋" w:hAnsi="方正仿宋" w:eastAsia="方正仿宋"/>
          <w:b w:val="0"/>
          <w:sz w:val="28"/>
        </w:rPr>
        <w:t>C. 20天</w:t>
      </w:r>
      <w:r>
        <w:rPr>
          <w:rFonts w:ascii="方正仿宋" w:hAnsi="方正仿宋" w:eastAsia="方正仿宋"/>
          <w:b w:val="0"/>
          <w:sz w:val="28"/>
        </w:rPr>
        <w:br w:type="textWrapping"/>
      </w:r>
      <w:r>
        <w:rPr>
          <w:rFonts w:ascii="方正仿宋" w:hAnsi="方正仿宋" w:eastAsia="方正仿宋"/>
          <w:b w:val="0"/>
          <w:sz w:val="28"/>
        </w:rPr>
        <w:t>D. 30天</w:t>
      </w:r>
    </w:p>
    <w:p w14:paraId="74CC5A8C">
      <w:r>
        <w:rPr>
          <w:rFonts w:ascii="方正仿宋" w:hAnsi="方正仿宋" w:eastAsia="方正仿宋"/>
          <w:b/>
          <w:sz w:val="28"/>
        </w:rPr>
        <w:t>【答案】</w:t>
      </w:r>
      <w:r>
        <w:rPr>
          <w:rFonts w:ascii="方正仿宋" w:hAnsi="方正仿宋" w:eastAsia="方正仿宋"/>
          <w:b w:val="0"/>
          <w:sz w:val="28"/>
        </w:rPr>
        <w:t>：C</w:t>
      </w:r>
      <w:r>
        <w:rPr>
          <w:rFonts w:ascii="方正仿宋" w:hAnsi="方正仿宋" w:eastAsia="方正仿宋"/>
          <w:b w:val="0"/>
          <w:sz w:val="28"/>
        </w:rPr>
        <w:br w:type="textWrapping"/>
      </w:r>
      <w:r>
        <w:rPr>
          <w:rFonts w:ascii="方正仿宋" w:hAnsi="方正仿宋" w:eastAsia="方正仿宋"/>
          <w:b w:val="0"/>
          <w:sz w:val="28"/>
        </w:rPr>
        <w:t>解析：本题考察招标文件发售与投标截止的时间规定。根据《招标投标法》第二十四条，正确答案为C。A选项10天、B选项15天均低于法定最短期限要求；D选项30天虽合法但非最短期限，法定最短为20天。</w:t>
      </w:r>
    </w:p>
    <w:p w14:paraId="58BA7841"/>
    <w:p w14:paraId="32D6DF07">
      <w:r>
        <w:rPr>
          <w:rFonts w:ascii="方正仿宋" w:hAnsi="方正仿宋" w:eastAsia="方正仿宋"/>
          <w:b w:val="0"/>
          <w:sz w:val="28"/>
        </w:rPr>
        <w:t>199. 招标代理机构在开展代理业务时，首要遵循的法律法规依据是？</w:t>
      </w:r>
      <w:r>
        <w:rPr>
          <w:rFonts w:ascii="方正仿宋" w:hAnsi="方正仿宋" w:eastAsia="方正仿宋"/>
          <w:b w:val="0"/>
          <w:sz w:val="28"/>
        </w:rPr>
        <w:br w:type="textWrapping"/>
      </w:r>
      <w:r>
        <w:rPr>
          <w:rFonts w:ascii="方正仿宋" w:hAnsi="方正仿宋" w:eastAsia="方正仿宋"/>
          <w:b w:val="0"/>
          <w:sz w:val="28"/>
        </w:rPr>
        <w:t>A. 项目所在地地方性法规</w:t>
      </w:r>
      <w:r>
        <w:rPr>
          <w:rFonts w:ascii="方正仿宋" w:hAnsi="方正仿宋" w:eastAsia="方正仿宋"/>
          <w:b w:val="0"/>
          <w:sz w:val="28"/>
        </w:rPr>
        <w:br w:type="textWrapping"/>
      </w:r>
      <w:r>
        <w:rPr>
          <w:rFonts w:ascii="方正仿宋" w:hAnsi="方正仿宋" w:eastAsia="方正仿宋"/>
          <w:b w:val="0"/>
          <w:sz w:val="28"/>
        </w:rPr>
        <w:t>B. 《中华人民共和国招标投标法》及其实施条例</w:t>
      </w:r>
      <w:r>
        <w:rPr>
          <w:rFonts w:ascii="方正仿宋" w:hAnsi="方正仿宋" w:eastAsia="方正仿宋"/>
          <w:b w:val="0"/>
          <w:sz w:val="28"/>
        </w:rPr>
        <w:br w:type="textWrapping"/>
      </w:r>
      <w:r>
        <w:rPr>
          <w:rFonts w:ascii="方正仿宋" w:hAnsi="方正仿宋" w:eastAsia="方正仿宋"/>
          <w:b w:val="0"/>
          <w:sz w:val="28"/>
        </w:rPr>
        <w:t>C. 业主单位内部招标管理办法</w:t>
      </w:r>
      <w:r>
        <w:rPr>
          <w:rFonts w:ascii="方正仿宋" w:hAnsi="方正仿宋" w:eastAsia="方正仿宋"/>
          <w:b w:val="0"/>
          <w:sz w:val="28"/>
        </w:rPr>
        <w:br w:type="textWrapping"/>
      </w:r>
      <w:r>
        <w:rPr>
          <w:rFonts w:ascii="方正仿宋" w:hAnsi="方正仿宋" w:eastAsia="方正仿宋"/>
          <w:b w:val="0"/>
          <w:sz w:val="28"/>
        </w:rPr>
        <w:t>D. 《政府采购法》（适用于政府采购项目）</w:t>
      </w:r>
    </w:p>
    <w:p w14:paraId="099000A5">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招标代理机构的法律依据知识点。正确答案为B，因为《招标投标法》及其实施条例是规范国内所有招标代理业务的基本法律框架，所有招标代理活动均需严格遵守。选项A仅适用于特定地区，不具有普适性；选项C属于业主单位内部规定，不能替代国家层面的法律法规；选项D仅适用于政府采购项目，非全部招标代理业务的通用依据。</w:t>
      </w:r>
    </w:p>
    <w:p w14:paraId="67C6BFB6"/>
    <w:p w14:paraId="163B448C">
      <w:r>
        <w:rPr>
          <w:rFonts w:ascii="方正仿宋" w:hAnsi="方正仿宋" w:eastAsia="方正仿宋"/>
          <w:b w:val="0"/>
          <w:sz w:val="28"/>
        </w:rPr>
        <w:t>200. 关于评标专家的抽取规定，下列说法正确的是（ ）。</w:t>
      </w:r>
      <w:r>
        <w:rPr>
          <w:rFonts w:ascii="方正仿宋" w:hAnsi="方正仿宋" w:eastAsia="方正仿宋"/>
          <w:b w:val="0"/>
          <w:sz w:val="28"/>
        </w:rPr>
        <w:br w:type="textWrapping"/>
      </w:r>
      <w:r>
        <w:rPr>
          <w:rFonts w:ascii="方正仿宋" w:hAnsi="方正仿宋" w:eastAsia="方正仿宋"/>
          <w:b w:val="0"/>
          <w:sz w:val="28"/>
        </w:rPr>
        <w:t>A. 评标专家应在开标前24小时内随机抽取</w:t>
      </w:r>
      <w:r>
        <w:rPr>
          <w:rFonts w:ascii="方正仿宋" w:hAnsi="方正仿宋" w:eastAsia="方正仿宋"/>
          <w:b w:val="0"/>
          <w:sz w:val="28"/>
        </w:rPr>
        <w:br w:type="textWrapping"/>
      </w:r>
      <w:r>
        <w:rPr>
          <w:rFonts w:ascii="方正仿宋" w:hAnsi="方正仿宋" w:eastAsia="方正仿宋"/>
          <w:b w:val="0"/>
          <w:sz w:val="28"/>
        </w:rPr>
        <w:t>B. 评标专家必须从省级以上人民政府有关部门组建的专家库中抽取</w:t>
      </w:r>
      <w:r>
        <w:rPr>
          <w:rFonts w:ascii="方正仿宋" w:hAnsi="方正仿宋" w:eastAsia="方正仿宋"/>
          <w:b w:val="0"/>
          <w:sz w:val="28"/>
        </w:rPr>
        <w:br w:type="textWrapping"/>
      </w:r>
      <w:r>
        <w:rPr>
          <w:rFonts w:ascii="方正仿宋" w:hAnsi="方正仿宋" w:eastAsia="方正仿宋"/>
          <w:b w:val="0"/>
          <w:sz w:val="28"/>
        </w:rPr>
        <w:t>C. 与投标人存在控股关系的人员可以作为评标专家</w:t>
      </w:r>
      <w:r>
        <w:rPr>
          <w:rFonts w:ascii="方正仿宋" w:hAnsi="方正仿宋" w:eastAsia="方正仿宋"/>
          <w:b w:val="0"/>
          <w:sz w:val="28"/>
        </w:rPr>
        <w:br w:type="textWrapping"/>
      </w:r>
      <w:r>
        <w:rPr>
          <w:rFonts w:ascii="方正仿宋" w:hAnsi="方正仿宋" w:eastAsia="方正仿宋"/>
          <w:b w:val="0"/>
          <w:sz w:val="28"/>
        </w:rPr>
        <w:t>D. 评标专家名单在中标结果确定后可向社会公开</w:t>
      </w:r>
    </w:p>
    <w:p w14:paraId="738340C9">
      <w:r>
        <w:rPr>
          <w:rFonts w:ascii="方正仿宋" w:hAnsi="方正仿宋" w:eastAsia="方正仿宋"/>
          <w:b/>
          <w:sz w:val="28"/>
        </w:rPr>
        <w:t>【答案】</w:t>
      </w:r>
      <w:r>
        <w:rPr>
          <w:rFonts w:ascii="方正仿宋" w:hAnsi="方正仿宋" w:eastAsia="方正仿宋"/>
          <w:b w:val="0"/>
          <w:sz w:val="28"/>
        </w:rPr>
        <w:t>：B</w:t>
      </w:r>
      <w:r>
        <w:rPr>
          <w:rFonts w:ascii="方正仿宋" w:hAnsi="方正仿宋" w:eastAsia="方正仿宋"/>
          <w:b w:val="0"/>
          <w:sz w:val="28"/>
        </w:rPr>
        <w:br w:type="textWrapping"/>
      </w:r>
      <w:r>
        <w:rPr>
          <w:rFonts w:ascii="方正仿宋" w:hAnsi="方正仿宋" w:eastAsia="方正仿宋"/>
          <w:b w:val="0"/>
          <w:sz w:val="28"/>
        </w:rPr>
        <w:t>解析：本题考察评标专家抽取的法定要求。根据《招标投标法实施条例》第四十七条，评标专家应当从省级以上人民政府有关部门提供的专家名册中确定，B项正确。A项“24小时内”表述不准确，实际抽取时间以具体项目规定为准；C项，与投标人有利害关系的人员属于法定回避情形，不得作为评标专家；D项，评标专家名单在中标结果确定前需保密，确定后可公开。</w:t>
      </w:r>
    </w:p>
    <w:p w14:paraId="5625A8B0"/>
    <w:bookmarkEnd w:id="0"/>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仓耳渔阳体 W03"/>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黑体">
    <w:altName w:val="黑体"/>
    <w:panose1 w:val="00000000000000000000"/>
    <w:charset w:val="00"/>
    <w:family w:val="auto"/>
    <w:pitch w:val="default"/>
    <w:sig w:usb0="00000000" w:usb1="00000000" w:usb2="00000000" w:usb3="00000000" w:csb0="00000000" w:csb1="00000000"/>
  </w:font>
  <w:font w:name="方正仿宋">
    <w:altName w:val="方正仿宋"/>
    <w:panose1 w:val="02010600010101010101"/>
    <w:charset w:val="86"/>
    <w:family w:val="auto"/>
    <w:pitch w:val="default"/>
    <w:sig w:usb0="00000001" w:usb1="080E0000" w:usb2="00000000" w:usb3="00000000" w:csb0="00040000"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auto"/>
    <w:pitch w:val="default"/>
    <w:sig w:usb0="E0002EFF" w:usb1="C0007843" w:usb2="00000009" w:usb3="00000000" w:csb0="400001FF" w:csb1="FFFF0000"/>
  </w:font>
  <w:font w:name="仓耳渔阳体 W03">
    <w:panose1 w:val="02020400000000000000"/>
    <w:charset w:val="80"/>
    <w:family w:val="auto"/>
    <w:pitch w:val="default"/>
    <w:sig w:usb0="80000023" w:usb1="08C10458" w:usb2="00000012" w:usb3="00000000" w:csb0="0002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F00491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qFormat="1" w:unhideWhenUsed="0" w:uiPriority="69" w:semiHidden="0" w:name="Medium Grid 3 Accent 1"/>
    <w:lsdException w:qFormat="1" w:unhideWhenUsed="0" w:uiPriority="70" w:semiHidden="0" w:name="Dark List Accent 1"/>
    <w:lsdException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unhideWhenUsed="0" w:uiPriority="69" w:semiHidden="0" w:name="Medium Grid 3 Accent 2"/>
    <w:lsdException w:qFormat="1" w:unhideWhenUsed="0" w:uiPriority="70" w:semiHidden="0" w:name="Dark List Accent 2"/>
    <w:lsdException w:unhideWhenUsed="0" w:uiPriority="71" w:semiHidden="0" w:name="Colorful Shading Accent 2"/>
    <w:lsdException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qFormat="1" w:unhideWhenUsed="0" w:uiPriority="70" w:semiHidden="0" w:name="Dark List Accent 3"/>
    <w:lsdException w:unhideWhenUsed="0" w:uiPriority="71" w:semiHidden="0" w:name="Colorful Shading Accent 3"/>
    <w:lsdException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qFormat="1" w:unhideWhenUsed="0" w:uiPriority="69" w:semiHidden="0" w:name="Medium Grid 3 Accent 5"/>
    <w:lsdException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104</Pages>
  <Words>19813</Words>
  <Characters>20573</Characters>
  <Lines>0</Lines>
  <Paragraphs>0</Paragraphs>
  <TotalTime>1</TotalTime>
  <ScaleCrop>false</ScaleCrop>
  <LinksUpToDate>false</LinksUpToDate>
  <CharactersWithSpaces>21004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erdan</dc:creator>
  <cp:lastModifiedBy>招标代理</cp:lastModifiedBy>
  <dcterms:modified xsi:type="dcterms:W3CDTF">2026-08-23T19:32:45Z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410173FE42544270B717EDA9E93B9383_13</vt:lpwstr>
  </property>
</Properties>
</file>